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37583" w:rsidRDefault="00000000">
      <w:pPr>
        <w:jc w:val="center"/>
        <w:rPr>
          <w:rFonts w:ascii="Liberation Serif" w:eastAsia="Liberation Serif" w:hAnsi="Liberation Serif" w:cs="Liberation Serif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</w:rPr>
        <w:t>МИНИСТЕРСТВО ЦИФРОВОГО РАЗВИТИЯ, СВЯЗИ</w:t>
      </w:r>
      <w:r>
        <w:rPr>
          <w:rFonts w:ascii="Times New Roman" w:eastAsia="Times New Roman" w:hAnsi="Times New Roman" w:cs="Times New Roman"/>
          <w:smallCaps/>
          <w:sz w:val="28"/>
          <w:szCs w:val="28"/>
        </w:rPr>
        <w:br/>
        <w:t>И МАССОВЫХ КОММУНИКАЦИЙ РОССИЙСКОЙ ФЕДЕРАЦИИ</w:t>
      </w:r>
    </w:p>
    <w:p w14:paraId="00000002" w14:textId="77777777" w:rsidR="00037583" w:rsidRDefault="00000000">
      <w:pPr>
        <w:keepNext/>
        <w:numPr>
          <w:ilvl w:val="1"/>
          <w:numId w:val="1"/>
        </w:numPr>
        <w:ind w:firstLine="28"/>
        <w:jc w:val="center"/>
        <w:rPr>
          <w:rFonts w:ascii="Liberation Serif" w:eastAsia="Liberation Serif" w:hAnsi="Liberation Serif" w:cs="Liberation Seri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Ордена Трудового Красного Знамени федеральное государственное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бюджетное образовательное учреждение высшего образования </w:t>
      </w:r>
    </w:p>
    <w:p w14:paraId="00000003" w14:textId="77777777" w:rsidR="00037583" w:rsidRDefault="00000000">
      <w:pPr>
        <w:keepNext/>
        <w:numPr>
          <w:ilvl w:val="1"/>
          <w:numId w:val="1"/>
        </w:numPr>
        <w:jc w:val="center"/>
        <w:rPr>
          <w:rFonts w:ascii="Liberation Serif" w:eastAsia="Liberation Serif" w:hAnsi="Liberation Serif" w:cs="Liberation Seri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МОСКОВСКИЙ ТЕХНИЧЕСКИЙ УНИВЕРСИТЕТ </w:t>
      </w:r>
    </w:p>
    <w:p w14:paraId="00000004" w14:textId="77777777" w:rsidR="00037583" w:rsidRDefault="00000000">
      <w:pPr>
        <w:keepNext/>
        <w:numPr>
          <w:ilvl w:val="1"/>
          <w:numId w:val="1"/>
        </w:numPr>
        <w:jc w:val="center"/>
        <w:rPr>
          <w:rFonts w:ascii="Liberation Serif" w:eastAsia="Liberation Serif" w:hAnsi="Liberation Serif" w:cs="Liberation Seri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СВЯЗИ И ИНФОРМАТИКИ</w:t>
      </w:r>
    </w:p>
    <w:p w14:paraId="00000005" w14:textId="77777777" w:rsidR="00037583" w:rsidRDefault="00000000">
      <w:pPr>
        <w:pBdr>
          <w:top w:val="single" w:sz="6" w:space="8" w:color="000000"/>
        </w:pBdr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Кафедра «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>Программная инженерия» (ПИ)</w:t>
      </w:r>
    </w:p>
    <w:p w14:paraId="00000006" w14:textId="77777777" w:rsidR="00037583" w:rsidRDefault="00037583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7" w14:textId="77777777" w:rsidR="00037583" w:rsidRDefault="00037583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8" w14:textId="77777777" w:rsidR="00037583" w:rsidRDefault="00037583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9" w14:textId="77777777" w:rsidR="00037583" w:rsidRDefault="00037583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A" w14:textId="77777777" w:rsidR="00037583" w:rsidRDefault="00037583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B" w14:textId="77777777" w:rsidR="00037583" w:rsidRDefault="00037583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C" w14:textId="77777777" w:rsidR="00037583" w:rsidRDefault="00037583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0D" w14:textId="77777777" w:rsidR="00037583" w:rsidRDefault="00000000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УЧЕБНАЯ ПРАКТИКА </w:t>
      </w:r>
    </w:p>
    <w:p w14:paraId="0000000E" w14:textId="77777777" w:rsidR="00037583" w:rsidRDefault="00000000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(ТЕХНОЛОГИЧЕСКАЯ)</w:t>
      </w:r>
    </w:p>
    <w:p w14:paraId="0000000F" w14:textId="77777777" w:rsidR="00037583" w:rsidRDefault="00037583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00000010" w14:textId="77777777" w:rsidR="00037583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Уровень высшего образование: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бакалавриат</w:t>
      </w:r>
    </w:p>
    <w:p w14:paraId="00000011" w14:textId="77777777" w:rsidR="00037583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Направление подготовки: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09.03.01 «Информатика и вычислительная техника»</w:t>
      </w:r>
    </w:p>
    <w:p w14:paraId="00000012" w14:textId="77777777" w:rsidR="00037583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Профиль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«Организация и технологии защиты информации»</w:t>
      </w:r>
    </w:p>
    <w:p w14:paraId="00000013" w14:textId="77777777" w:rsidR="00037583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обучения: заочная, очно-заочная</w:t>
      </w:r>
    </w:p>
    <w:p w14:paraId="00000014" w14:textId="77777777" w:rsidR="00037583" w:rsidRDefault="00037583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15" w14:textId="77777777" w:rsidR="00037583" w:rsidRDefault="00037583">
      <w:pPr>
        <w:spacing w:line="360" w:lineRule="auto"/>
        <w:ind w:left="714" w:hanging="357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16" w14:textId="77777777" w:rsidR="00037583" w:rsidRDefault="00037583">
      <w:pPr>
        <w:spacing w:line="360" w:lineRule="auto"/>
        <w:ind w:left="714" w:hanging="357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17" w14:textId="77777777" w:rsidR="00037583" w:rsidRDefault="00037583">
      <w:pPr>
        <w:spacing w:line="360" w:lineRule="auto"/>
        <w:ind w:left="714" w:hanging="357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18" w14:textId="77777777" w:rsidR="00037583" w:rsidRDefault="00037583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19" w14:textId="77777777" w:rsidR="00037583" w:rsidRDefault="00037583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1A" w14:textId="77777777" w:rsidR="00037583" w:rsidRDefault="00037583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1B" w14:textId="77777777" w:rsidR="00037583" w:rsidRDefault="00037583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1C" w14:textId="77777777" w:rsidR="00037583" w:rsidRDefault="00037583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1D" w14:textId="77777777" w:rsidR="00037583" w:rsidRDefault="00037583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1E" w14:textId="77777777" w:rsidR="00037583" w:rsidRDefault="00037583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1F" w14:textId="77777777" w:rsidR="00037583" w:rsidRDefault="00037583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20" w14:textId="77777777" w:rsidR="00037583" w:rsidRDefault="00000000">
      <w:pPr>
        <w:spacing w:line="360" w:lineRule="auto"/>
        <w:ind w:left="714" w:hanging="35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Москва, </w:t>
      </w:r>
      <w:r>
        <w:rPr>
          <w:rFonts w:ascii="Times New Roman" w:eastAsia="Times New Roman" w:hAnsi="Times New Roman" w:cs="Times New Roman"/>
          <w:b/>
          <w:bCs/>
        </w:rPr>
        <w:t>2026</w:t>
      </w:r>
    </w:p>
    <w:p w14:paraId="00000021" w14:textId="77777777" w:rsidR="00037583" w:rsidRDefault="00000000">
      <w:pPr>
        <w:numPr>
          <w:ilvl w:val="0"/>
          <w:numId w:val="2"/>
        </w:numPr>
        <w:spacing w:before="240" w:after="240"/>
        <w:ind w:left="641" w:hanging="35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Цель и задачи практики </w:t>
      </w:r>
    </w:p>
    <w:p w14:paraId="00000022" w14:textId="3BD5AA79" w:rsidR="00037583" w:rsidRDefault="00000000">
      <w:pPr>
        <w:spacing w:before="120" w:line="360" w:lineRule="auto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Учебная практика (</w:t>
      </w:r>
      <w:r w:rsidR="004944C8">
        <w:rPr>
          <w:rFonts w:ascii="Times New Roman" w:eastAsia="Times New Roman" w:hAnsi="Times New Roman" w:cs="Times New Roman"/>
        </w:rPr>
        <w:t>технологическая) является</w:t>
      </w:r>
      <w:r>
        <w:rPr>
          <w:rFonts w:ascii="Times New Roman" w:eastAsia="Times New Roman" w:hAnsi="Times New Roman" w:cs="Times New Roman"/>
        </w:rPr>
        <w:t xml:space="preserve"> неотъемлемой составной частью учебного процесса, предусмотренной Федеральным государственным образовательным стандартом высшего образования по направлению 09.03.01 Информатика и вычислительная техника (уровень бакалавриата).</w:t>
      </w:r>
    </w:p>
    <w:p w14:paraId="00000023" w14:textId="1D327573" w:rsidR="00037583" w:rsidRDefault="00000000">
      <w:pPr>
        <w:spacing w:after="120" w:line="360" w:lineRule="auto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>Целью учебной практики (технологической)</w:t>
      </w:r>
      <w:r>
        <w:rPr>
          <w:rFonts w:ascii="Times New Roman" w:eastAsia="Times New Roman" w:hAnsi="Times New Roman" w:cs="Times New Roman"/>
        </w:rPr>
        <w:t xml:space="preserve"> </w:t>
      </w:r>
      <w:r w:rsidR="004944C8">
        <w:rPr>
          <w:rFonts w:ascii="Times New Roman" w:eastAsia="Times New Roman" w:hAnsi="Times New Roman" w:cs="Times New Roman"/>
        </w:rPr>
        <w:t>является закрепление</w:t>
      </w:r>
      <w:r>
        <w:rPr>
          <w:rFonts w:ascii="Times New Roman" w:eastAsia="Times New Roman" w:hAnsi="Times New Roman" w:cs="Times New Roman"/>
        </w:rPr>
        <w:t xml:space="preserve"> и углубление теоретической подготовки студента, приобретение им практических навыков и компетенций, а также опыта самостоятельной профессиональной деятельности. Учебная практика имеет целью освоение офисных программно-аппаратных вычислительных средств, изучение и обработку научно-технической информации; изучение зарубежных достижений в области систем обработки информации и управления, углубление знаний, полученных в процессе теоретического обучения. Практика ориентирована на формирование знаний, умений и навыков, необходимых для выполнения следующих обобщенных трудовых функций профессиональных стандартов.</w:t>
      </w:r>
    </w:p>
    <w:p w14:paraId="00000024" w14:textId="77777777" w:rsidR="00037583" w:rsidRDefault="00000000">
      <w:pPr>
        <w:spacing w:before="120"/>
        <w:ind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>Задачи прохождения практики</w:t>
      </w:r>
      <w:r>
        <w:rPr>
          <w:rFonts w:ascii="Times New Roman" w:eastAsia="Times New Roman" w:hAnsi="Times New Roman" w:cs="Times New Roman"/>
        </w:rPr>
        <w:t xml:space="preserve">: </w:t>
      </w:r>
    </w:p>
    <w:p w14:paraId="00000025" w14:textId="77777777" w:rsidR="00037583" w:rsidRDefault="00000000">
      <w:pPr>
        <w:numPr>
          <w:ilvl w:val="0"/>
          <w:numId w:val="3"/>
        </w:numPr>
        <w:spacing w:before="240"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Сбор и изучение научно-технической информации, отечественного и зарубежного опыта в области анализа требований к автоматизированным информационным системам</w:t>
      </w:r>
    </w:p>
    <w:p w14:paraId="00000026" w14:textId="77777777" w:rsidR="00037583" w:rsidRDefault="00000000">
      <w:pPr>
        <w:numPr>
          <w:ilvl w:val="0"/>
          <w:numId w:val="3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Изучение опыта выбора и использования средств информационной и вычислительной техники для построения информационных систем</w:t>
      </w:r>
    </w:p>
    <w:p w14:paraId="00000027" w14:textId="77777777" w:rsidR="00037583" w:rsidRDefault="00000000">
      <w:pPr>
        <w:numPr>
          <w:ilvl w:val="0"/>
          <w:numId w:val="3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Приобретение навыков работы с электронными ресурсами </w:t>
      </w:r>
    </w:p>
    <w:p w14:paraId="00000028" w14:textId="77777777" w:rsidR="00037583" w:rsidRDefault="00000000">
      <w:pPr>
        <w:numPr>
          <w:ilvl w:val="0"/>
          <w:numId w:val="3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Закрепление знаний по дисциплинам обучения </w:t>
      </w:r>
    </w:p>
    <w:p w14:paraId="00000029" w14:textId="77777777" w:rsidR="00037583" w:rsidRDefault="00000000">
      <w:pPr>
        <w:numPr>
          <w:ilvl w:val="0"/>
          <w:numId w:val="3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Изучение конкретной учебно-методической и другой документации </w:t>
      </w:r>
    </w:p>
    <w:p w14:paraId="0000002A" w14:textId="77777777" w:rsidR="00037583" w:rsidRDefault="00000000">
      <w:pPr>
        <w:numPr>
          <w:ilvl w:val="0"/>
          <w:numId w:val="3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Знакомство с вопросами техники безопасности и охраны труда </w:t>
      </w:r>
    </w:p>
    <w:p w14:paraId="0000002B" w14:textId="77777777" w:rsidR="00037583" w:rsidRDefault="00000000">
      <w:pPr>
        <w:numPr>
          <w:ilvl w:val="0"/>
          <w:numId w:val="3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Приобретение навыков обслуживания вычислительной техники и вычислительных сетей в информационных системах </w:t>
      </w:r>
    </w:p>
    <w:p w14:paraId="0000002C" w14:textId="77777777" w:rsidR="00037583" w:rsidRDefault="00000000">
      <w:pPr>
        <w:numPr>
          <w:ilvl w:val="0"/>
          <w:numId w:val="3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Приобретение профессии оператора ЭВМ </w:t>
      </w:r>
    </w:p>
    <w:p w14:paraId="0000002D" w14:textId="77777777" w:rsidR="00037583" w:rsidRDefault="00000000">
      <w:pPr>
        <w:numPr>
          <w:ilvl w:val="0"/>
          <w:numId w:val="3"/>
        </w:numPr>
        <w:spacing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Подготовка и систематизация необходимых материалов </w:t>
      </w:r>
    </w:p>
    <w:p w14:paraId="0000002E" w14:textId="77777777" w:rsidR="00037583" w:rsidRDefault="00000000">
      <w:pPr>
        <w:numPr>
          <w:ilvl w:val="0"/>
          <w:numId w:val="3"/>
        </w:numPr>
        <w:spacing w:after="120"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Непосредственное выполнение обучающимися определенных видов работ, связанных с будущей профессиональной деятельностью.</w:t>
      </w:r>
    </w:p>
    <w:p w14:paraId="0000002F" w14:textId="77777777" w:rsidR="00037583" w:rsidRDefault="00037583">
      <w:pPr>
        <w:spacing w:before="240" w:after="120" w:line="360" w:lineRule="auto"/>
        <w:jc w:val="both"/>
        <w:rPr>
          <w:rFonts w:ascii="Times New Roman" w:eastAsia="Times New Roman" w:hAnsi="Times New Roman" w:cs="Times New Roman"/>
        </w:rPr>
      </w:pPr>
    </w:p>
    <w:p w14:paraId="00000030" w14:textId="77777777" w:rsidR="00037583" w:rsidRDefault="00037583">
      <w:pPr>
        <w:spacing w:before="240" w:after="120" w:line="360" w:lineRule="auto"/>
        <w:jc w:val="both"/>
        <w:rPr>
          <w:rFonts w:ascii="Times New Roman" w:eastAsia="Times New Roman" w:hAnsi="Times New Roman" w:cs="Times New Roman"/>
        </w:rPr>
      </w:pPr>
    </w:p>
    <w:p w14:paraId="00000031" w14:textId="77777777" w:rsidR="00037583" w:rsidRDefault="00037583">
      <w:pPr>
        <w:spacing w:before="240" w:after="120" w:line="360" w:lineRule="auto"/>
        <w:jc w:val="both"/>
        <w:rPr>
          <w:rFonts w:ascii="Times New Roman" w:eastAsia="Times New Roman" w:hAnsi="Times New Roman" w:cs="Times New Roman"/>
        </w:rPr>
      </w:pPr>
    </w:p>
    <w:p w14:paraId="00000032" w14:textId="77777777" w:rsidR="00037583" w:rsidRDefault="00037583">
      <w:pPr>
        <w:spacing w:before="240" w:after="120" w:line="360" w:lineRule="auto"/>
        <w:jc w:val="both"/>
        <w:rPr>
          <w:rFonts w:ascii="Times New Roman" w:eastAsia="Times New Roman" w:hAnsi="Times New Roman" w:cs="Times New Roman"/>
        </w:rPr>
      </w:pPr>
    </w:p>
    <w:p w14:paraId="00000033" w14:textId="77777777" w:rsidR="00037583" w:rsidRDefault="00000000">
      <w:pPr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lastRenderedPageBreak/>
        <w:t>В результате прохождения учебной практики (технологической) обучающийся должен приобрести следующие общекультурные, общепрофессиональные компетенции, профессиональные умения и навыки:</w:t>
      </w:r>
    </w:p>
    <w:p w14:paraId="00000034" w14:textId="5F8052FF" w:rsidR="00037583" w:rsidRDefault="004944C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УК-1.1 совершает</w:t>
      </w:r>
      <w:r w:rsidR="00000000">
        <w:rPr>
          <w:rFonts w:ascii="Times New Roman" w:eastAsia="Times New Roman" w:hAnsi="Times New Roman" w:cs="Times New Roman"/>
          <w:color w:val="000000"/>
        </w:rPr>
        <w:t xml:space="preserve"> поиск и оценивает информацию, ее достоверность, строит логические умозаключения на основании полученных и проверенных данных; </w:t>
      </w:r>
    </w:p>
    <w:p w14:paraId="00000035" w14:textId="7BD6F821" w:rsidR="00037583" w:rsidRDefault="004944C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УК-1.2 проводит</w:t>
      </w:r>
      <w:r w:rsidR="00000000">
        <w:rPr>
          <w:rFonts w:ascii="Times New Roman" w:eastAsia="Times New Roman" w:hAnsi="Times New Roman" w:cs="Times New Roman"/>
          <w:color w:val="000000"/>
        </w:rPr>
        <w:t xml:space="preserve"> анализ и синтез полученной из различных источников информации, применяет системный подход для решения поставленных задач; </w:t>
      </w:r>
    </w:p>
    <w:p w14:paraId="00000036" w14:textId="12E47172" w:rsidR="00037583" w:rsidRDefault="004944C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ПК-3.1 разрабатывает</w:t>
      </w:r>
      <w:r w:rsidR="00000000">
        <w:rPr>
          <w:rFonts w:ascii="Times New Roman" w:eastAsia="Times New Roman" w:hAnsi="Times New Roman" w:cs="Times New Roman"/>
          <w:color w:val="000000"/>
        </w:rPr>
        <w:t xml:space="preserve"> программное обеспечение с применением современных средств и технологий в соответствии с требованиями; </w:t>
      </w:r>
    </w:p>
    <w:p w14:paraId="00000037" w14:textId="2D8B7CB8" w:rsidR="00037583" w:rsidRDefault="004944C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ПК-3.2 выполняет</w:t>
      </w:r>
      <w:r w:rsidR="00000000">
        <w:rPr>
          <w:rFonts w:ascii="Times New Roman" w:eastAsia="Times New Roman" w:hAnsi="Times New Roman" w:cs="Times New Roman"/>
          <w:color w:val="000000"/>
        </w:rPr>
        <w:t xml:space="preserve"> внедрение и сопровождение программного обеспечения; </w:t>
      </w:r>
    </w:p>
    <w:p w14:paraId="00000038" w14:textId="35233A78" w:rsidR="00037583" w:rsidRDefault="004944C8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ПК-3.3 выбирает</w:t>
      </w:r>
      <w:r w:rsidR="00000000">
        <w:rPr>
          <w:rFonts w:ascii="Times New Roman" w:eastAsia="Times New Roman" w:hAnsi="Times New Roman" w:cs="Times New Roman"/>
          <w:color w:val="000000"/>
        </w:rPr>
        <w:t xml:space="preserve"> эффективные алгоритмы решения задач профессиональной деятельности.</w:t>
      </w:r>
    </w:p>
    <w:p w14:paraId="00000039" w14:textId="77777777" w:rsidR="00037583" w:rsidRDefault="00000000">
      <w:pPr>
        <w:numPr>
          <w:ilvl w:val="0"/>
          <w:numId w:val="2"/>
        </w:numPr>
        <w:spacing w:before="240" w:after="240"/>
        <w:ind w:left="641" w:hanging="35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Индивидуальное задание:</w:t>
      </w:r>
    </w:p>
    <w:p w14:paraId="0000003A" w14:textId="77777777" w:rsidR="00037583" w:rsidRDefault="00000000">
      <w:pPr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  <w:r>
        <w:rPr>
          <w:rFonts w:ascii="Times New Roman" w:eastAsia="Times New Roman" w:hAnsi="Times New Roman" w:cs="Times New Roman"/>
          <w:b/>
          <w:bCs/>
          <w:color w:val="FF0000"/>
        </w:rPr>
        <w:t>А. при прохождении практики в организации</w:t>
      </w:r>
    </w:p>
    <w:p w14:paraId="0000003B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Студент получает задание в организации по месту прохождения практики у руководителя. </w:t>
      </w:r>
    </w:p>
    <w:p w14:paraId="0000003C" w14:textId="77777777" w:rsidR="00037583" w:rsidRDefault="00000000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>Студенты могут выбрать задание из предложенных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fldChar w:fldCharType="begin"/>
      </w:r>
      <w:r>
        <w:instrText xml:space="preserve"> HYPERLINK \l "_pce0hcribil" </w:instrText>
      </w:r>
      <w:r>
        <w:fldChar w:fldCharType="separate"/>
      </w:r>
      <w:r>
        <w:rPr>
          <w:rFonts w:ascii="Times New Roman" w:eastAsia="Times New Roman" w:hAnsi="Times New Roman" w:cs="Times New Roman"/>
          <w:b/>
          <w:bCs/>
          <w:color w:val="0000FF"/>
          <w:u w:val="single"/>
        </w:rPr>
        <w:t>(Приложение №1)</w:t>
      </w:r>
    </w:p>
    <w:p w14:paraId="0000003D" w14:textId="77777777" w:rsidR="00037583" w:rsidRDefault="00000000">
      <w:pPr>
        <w:spacing w:before="120" w:after="240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  <w:r>
        <w:fldChar w:fldCharType="end"/>
      </w:r>
      <w:r>
        <w:rPr>
          <w:rFonts w:ascii="Times New Roman" w:eastAsia="Times New Roman" w:hAnsi="Times New Roman" w:cs="Times New Roman"/>
          <w:b/>
          <w:bCs/>
          <w:color w:val="FF0000"/>
        </w:rPr>
        <w:t>Б. при прохождении практики в МТУСИ</w:t>
      </w:r>
    </w:p>
    <w:p w14:paraId="0000003E" w14:textId="77777777" w:rsidR="00037583" w:rsidRDefault="00000000">
      <w:pPr>
        <w:spacing w:before="120" w:line="360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Студенты одной учебной группы делятся на команды до 3 человек и выполняют одно индивидуальное задание на команду. Каждый участник команды отвечает за свою часть индивидуального задания (фронтенд, бэкенд).</w:t>
      </w:r>
      <w:r>
        <w:rPr>
          <w:color w:val="000000"/>
        </w:rPr>
        <w:t xml:space="preserve"> </w:t>
      </w:r>
      <w:hyperlink w:anchor="_crlsviaahbpn">
        <w:r>
          <w:rPr>
            <w:rFonts w:ascii="Times New Roman" w:eastAsia="Times New Roman" w:hAnsi="Times New Roman" w:cs="Times New Roman"/>
            <w:b/>
            <w:bCs/>
            <w:color w:val="FF0000"/>
            <w:u w:val="single"/>
          </w:rPr>
          <w:t>(Приложение №1)</w:t>
        </w:r>
      </w:hyperlink>
    </w:p>
    <w:p w14:paraId="0000003F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Вы можете предложить свою тематику индивидуального задания на согласование руководителю.</w:t>
      </w:r>
    </w:p>
    <w:p w14:paraId="00000040" w14:textId="77777777" w:rsidR="00037583" w:rsidRDefault="00000000">
      <w:pPr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FF0000"/>
        </w:rPr>
        <w:t xml:space="preserve">Тематика индивидуального задания не должна пересекаться у обучающихся одной группы. </w:t>
      </w:r>
      <w:r>
        <w:rPr>
          <w:rFonts w:ascii="Times New Roman" w:eastAsia="Times New Roman" w:hAnsi="Times New Roman" w:cs="Times New Roman"/>
          <w:b/>
          <w:bCs/>
          <w:color w:val="FF0000"/>
        </w:rPr>
        <w:t xml:space="preserve"> </w:t>
      </w:r>
    </w:p>
    <w:p w14:paraId="00000041" w14:textId="77777777" w:rsidR="00037583" w:rsidRDefault="00000000">
      <w:pPr>
        <w:numPr>
          <w:ilvl w:val="0"/>
          <w:numId w:val="2"/>
        </w:numPr>
        <w:spacing w:before="240" w:after="240"/>
        <w:ind w:left="641" w:hanging="35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Объем практики, срок проведения</w:t>
      </w:r>
    </w:p>
    <w:p w14:paraId="00000042" w14:textId="77777777" w:rsidR="00037583" w:rsidRDefault="00000000">
      <w:pPr>
        <w:spacing w:before="120" w:after="120" w:line="360" w:lineRule="auto"/>
        <w:ind w:left="284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Общая трудоемкость практики составляет - 3 зачетных единицы/ 108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ак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часов/ 2 недели.</w:t>
      </w:r>
    </w:p>
    <w:p w14:paraId="00000043" w14:textId="65B5EBCB" w:rsidR="00037583" w:rsidRDefault="00000000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Учебная практика (технологическая) проводится в соответствии с календарным графиком учебного процесса учебного плана основной профессиональной образовательной программы высшего образования – программы бакалавриата по направлению подготовки </w:t>
      </w:r>
      <w:r w:rsidR="004944C8">
        <w:rPr>
          <w:rFonts w:ascii="Times New Roman" w:eastAsia="Times New Roman" w:hAnsi="Times New Roman" w:cs="Times New Roman"/>
          <w:color w:val="000000"/>
        </w:rPr>
        <w:t>09.03.01 «</w:t>
      </w:r>
      <w:r>
        <w:rPr>
          <w:rFonts w:ascii="Times New Roman" w:eastAsia="Times New Roman" w:hAnsi="Times New Roman" w:cs="Times New Roman"/>
          <w:color w:val="000000"/>
        </w:rPr>
        <w:t>Информатика и вычислительная техника».</w:t>
      </w:r>
    </w:p>
    <w:p w14:paraId="00000044" w14:textId="77777777" w:rsidR="00037583" w:rsidRDefault="00000000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Срок проведения практики: 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УБВТ2</w:t>
      </w:r>
      <w:r>
        <w:rPr>
          <w:rFonts w:ascii="Times New Roman" w:eastAsia="Times New Roman" w:hAnsi="Times New Roman" w:cs="Times New Roman"/>
          <w:color w:val="000000"/>
          <w:lang w:val="ru-RU"/>
        </w:rPr>
        <w:t>4</w:t>
      </w:r>
      <w:r>
        <w:rPr>
          <w:rFonts w:ascii="Times New Roman" w:eastAsia="Times New Roman" w:hAnsi="Times New Roman" w:cs="Times New Roman"/>
          <w:color w:val="000000"/>
        </w:rPr>
        <w:t>01-05 с 23.06.</w:t>
      </w:r>
      <w:r>
        <w:rPr>
          <w:rFonts w:ascii="Times New Roman" w:eastAsia="Times New Roman" w:hAnsi="Times New Roman" w:cs="Times New Roman"/>
        </w:rPr>
        <w:t>2026</w:t>
      </w:r>
      <w:r>
        <w:rPr>
          <w:rFonts w:ascii="Times New Roman" w:eastAsia="Times New Roman" w:hAnsi="Times New Roman" w:cs="Times New Roman"/>
          <w:color w:val="000000"/>
        </w:rPr>
        <w:t xml:space="preserve"> по 06.07.</w:t>
      </w:r>
      <w:r>
        <w:rPr>
          <w:rFonts w:ascii="Times New Roman" w:eastAsia="Times New Roman" w:hAnsi="Times New Roman" w:cs="Times New Roman"/>
        </w:rPr>
        <w:t>2026</w:t>
      </w:r>
    </w:p>
    <w:p w14:paraId="00000045" w14:textId="77777777" w:rsidR="00037583" w:rsidRDefault="00037583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14:paraId="00000046" w14:textId="77777777" w:rsidR="00037583" w:rsidRDefault="00037583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14:paraId="00000047" w14:textId="77777777" w:rsidR="00037583" w:rsidRDefault="00000000">
      <w:pPr>
        <w:numPr>
          <w:ilvl w:val="0"/>
          <w:numId w:val="2"/>
        </w:numPr>
        <w:spacing w:before="240" w:after="240"/>
        <w:ind w:left="641" w:hanging="35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Место проведения практики </w:t>
      </w:r>
    </w:p>
    <w:p w14:paraId="00000048" w14:textId="77777777" w:rsidR="00037583" w:rsidRDefault="00000000">
      <w:pPr>
        <w:spacing w:before="24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Учебная практика (технологическая) проводится на базе Университета под руководством преподавателей кафедры «Программная инженерия».  </w:t>
      </w:r>
    </w:p>
    <w:p w14:paraId="00000049" w14:textId="77777777" w:rsidR="00037583" w:rsidRDefault="00000000">
      <w:pPr>
        <w:numPr>
          <w:ilvl w:val="0"/>
          <w:numId w:val="2"/>
        </w:numPr>
        <w:spacing w:before="240" w:after="240"/>
        <w:ind w:left="641" w:hanging="35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Форма промежуточной аттестации по результатам прохождения практики</w:t>
      </w:r>
    </w:p>
    <w:p w14:paraId="0000004A" w14:textId="77777777" w:rsidR="00037583" w:rsidRDefault="00000000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Форма отчетности по практике - дифференцированный зачет по подготовленному отчету.</w:t>
      </w:r>
    </w:p>
    <w:p w14:paraId="0000004B" w14:textId="77777777" w:rsidR="00037583" w:rsidRDefault="00000000">
      <w:pPr>
        <w:spacing w:before="24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При проведении промежуточной аттестации по итогам практики используются следующие показатели оценивания компетенций: </w:t>
      </w:r>
    </w:p>
    <w:p w14:paraId="0000004C" w14:textId="77777777" w:rsidR="00037583" w:rsidRDefault="00000000">
      <w:pPr>
        <w:numPr>
          <w:ilvl w:val="0"/>
          <w:numId w:val="4"/>
        </w:numPr>
        <w:spacing w:before="12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Отзыв руководителя практики о качестве работы студента в должности и соблюдении учебной и трудовой дисциплины</w:t>
      </w:r>
    </w:p>
    <w:p w14:paraId="0000004D" w14:textId="77777777" w:rsidR="00037583" w:rsidRDefault="00000000">
      <w:pPr>
        <w:numPr>
          <w:ilvl w:val="0"/>
          <w:numId w:val="4"/>
        </w:numPr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Качество подготовки отчета, в том числе полнота изложения материала и соответствие заданной структуре и требованиям действующих стандартов</w:t>
      </w:r>
    </w:p>
    <w:p w14:paraId="0000004E" w14:textId="77777777" w:rsidR="00037583" w:rsidRDefault="00000000">
      <w:pPr>
        <w:numPr>
          <w:ilvl w:val="0"/>
          <w:numId w:val="4"/>
        </w:numPr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Защита отчета, в т.ч. качество доклада</w:t>
      </w:r>
    </w:p>
    <w:p w14:paraId="0000004F" w14:textId="77777777" w:rsidR="00037583" w:rsidRDefault="00000000">
      <w:pPr>
        <w:numPr>
          <w:ilvl w:val="0"/>
          <w:numId w:val="4"/>
        </w:numPr>
        <w:spacing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Качество выполнения индивидуального задания на практику, в том числе умение грамотно и четко поставить задачу и провести поиск известных решений, уровень предлагаемых студентом собственных организационных и технических решений</w:t>
      </w:r>
    </w:p>
    <w:p w14:paraId="00000050" w14:textId="77777777" w:rsidR="00037583" w:rsidRDefault="00000000">
      <w:pPr>
        <w:numPr>
          <w:ilvl w:val="0"/>
          <w:numId w:val="4"/>
        </w:numPr>
        <w:spacing w:after="12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Ответы на контрольные вопросы</w:t>
      </w:r>
    </w:p>
    <w:p w14:paraId="00000051" w14:textId="77777777" w:rsidR="00037583" w:rsidRDefault="00000000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Результаты промежуточной аттестации по итогам практики определяются оценками «отлично», «хорошо», «удовлетворительно», «неудовлетворительно».</w:t>
      </w:r>
    </w:p>
    <w:p w14:paraId="00000052" w14:textId="77777777" w:rsidR="00037583" w:rsidRDefault="00000000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Итоговая аттестация проводится в последний день практики.</w:t>
      </w:r>
    </w:p>
    <w:p w14:paraId="00000053" w14:textId="77777777" w:rsidR="00037583" w:rsidRDefault="00000000">
      <w:pPr>
        <w:numPr>
          <w:ilvl w:val="0"/>
          <w:numId w:val="2"/>
        </w:numPr>
        <w:spacing w:before="240" w:after="240"/>
        <w:ind w:left="641" w:hanging="35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Перечень ресурсов информационно-коммуникационной сети «Интернет», используемых при проведении практики</w:t>
      </w:r>
    </w:p>
    <w:p w14:paraId="00000054" w14:textId="77777777" w:rsidR="00037583" w:rsidRDefault="00000000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Доступы к Электронно-библиотечным системам (ЭБС) для студентов и преподавателей МТУСИ - https://mtuci.ru/students/library/ </w:t>
      </w:r>
    </w:p>
    <w:p w14:paraId="00000055" w14:textId="77777777" w:rsidR="00037583" w:rsidRDefault="00000000">
      <w:pPr>
        <w:numPr>
          <w:ilvl w:val="0"/>
          <w:numId w:val="5"/>
        </w:numPr>
        <w:spacing w:before="120" w:after="12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ЭБС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IPRBooks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(Логин: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mtuci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Пароль: 2xNTqGZL)</w:t>
      </w:r>
    </w:p>
    <w:p w14:paraId="00000056" w14:textId="77777777" w:rsidR="00037583" w:rsidRDefault="00000000">
      <w:pPr>
        <w:numPr>
          <w:ilvl w:val="0"/>
          <w:numId w:val="5"/>
        </w:numPr>
        <w:spacing w:before="120" w:after="12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ЭБС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Айбукс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(Логин: m3415, Пароль: 1778f1e5)</w:t>
      </w:r>
    </w:p>
    <w:p w14:paraId="00000057" w14:textId="77777777" w:rsidR="00037583" w:rsidRDefault="00000000">
      <w:pPr>
        <w:numPr>
          <w:ilvl w:val="0"/>
          <w:numId w:val="5"/>
        </w:numPr>
        <w:spacing w:before="120" w:after="120" w:line="360" w:lineRule="auto"/>
        <w:jc w:val="both"/>
        <w:rPr>
          <w:color w:val="000000"/>
        </w:rPr>
      </w:pPr>
      <w:hyperlink r:id="rId5">
        <w:r>
          <w:rPr>
            <w:rFonts w:ascii="Times New Roman" w:eastAsia="Times New Roman" w:hAnsi="Times New Roman" w:cs="Times New Roman"/>
            <w:color w:val="000000"/>
          </w:rPr>
          <w:t>Научная электронная библиотека eLIBRARY.RU</w:t>
        </w:r>
      </w:hyperlink>
    </w:p>
    <w:p w14:paraId="00000058" w14:textId="77777777" w:rsidR="00037583" w:rsidRDefault="00000000">
      <w:pPr>
        <w:numPr>
          <w:ilvl w:val="0"/>
          <w:numId w:val="5"/>
        </w:numPr>
        <w:spacing w:before="120" w:after="120" w:line="360" w:lineRule="auto"/>
        <w:jc w:val="both"/>
        <w:rPr>
          <w:color w:val="000000"/>
        </w:rPr>
      </w:pPr>
      <w:hyperlink r:id="rId6">
        <w:r>
          <w:rPr>
            <w:rFonts w:ascii="Times New Roman" w:eastAsia="Times New Roman" w:hAnsi="Times New Roman" w:cs="Times New Roman"/>
            <w:color w:val="000000"/>
          </w:rPr>
          <w:t>Электронно-библиотечная система "Лань"</w:t>
        </w:r>
      </w:hyperlink>
    </w:p>
    <w:p w14:paraId="00000059" w14:textId="77777777" w:rsidR="00037583" w:rsidRDefault="00000000">
      <w:pPr>
        <w:numPr>
          <w:ilvl w:val="0"/>
          <w:numId w:val="5"/>
        </w:numPr>
        <w:spacing w:before="120" w:after="120" w:line="360" w:lineRule="auto"/>
        <w:jc w:val="both"/>
        <w:rPr>
          <w:color w:val="000000"/>
        </w:rPr>
      </w:pPr>
      <w:hyperlink r:id="rId7">
        <w:r>
          <w:rPr>
            <w:rFonts w:ascii="Times New Roman" w:eastAsia="Times New Roman" w:hAnsi="Times New Roman" w:cs="Times New Roman"/>
            <w:color w:val="000000"/>
          </w:rPr>
          <w:t xml:space="preserve">Электронно-библиотечная система </w:t>
        </w:r>
        <w:proofErr w:type="spellStart"/>
        <w:r>
          <w:rPr>
            <w:rFonts w:ascii="Times New Roman" w:eastAsia="Times New Roman" w:hAnsi="Times New Roman" w:cs="Times New Roman"/>
            <w:color w:val="000000"/>
          </w:rPr>
          <w:t>Znanium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</w:rPr>
        <w:t> (после регистрации на сайте, в личном кабинете выбрать наш ВУЗ и отправить заявку на ключ доступа)</w:t>
      </w:r>
    </w:p>
    <w:p w14:paraId="0000005A" w14:textId="77777777" w:rsidR="00037583" w:rsidRDefault="00000000">
      <w:pPr>
        <w:numPr>
          <w:ilvl w:val="0"/>
          <w:numId w:val="5"/>
        </w:numPr>
        <w:spacing w:before="120" w:after="12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Образовательная платформа </w:t>
      </w:r>
      <w:hyperlink r:id="rId8">
        <w:r>
          <w:rPr>
            <w:rFonts w:ascii="Times New Roman" w:eastAsia="Times New Roman" w:hAnsi="Times New Roman" w:cs="Times New Roman"/>
            <w:color w:val="000000"/>
          </w:rPr>
          <w:t>«</w:t>
        </w:r>
        <w:proofErr w:type="spellStart"/>
        <w:r>
          <w:rPr>
            <w:rFonts w:ascii="Times New Roman" w:eastAsia="Times New Roman" w:hAnsi="Times New Roman" w:cs="Times New Roman"/>
            <w:color w:val="000000"/>
          </w:rPr>
          <w:t>Юрайт</w:t>
        </w:r>
        <w:proofErr w:type="spellEnd"/>
        <w:r>
          <w:rPr>
            <w:rFonts w:ascii="Times New Roman" w:eastAsia="Times New Roman" w:hAnsi="Times New Roman" w:cs="Times New Roman"/>
            <w:color w:val="000000"/>
          </w:rPr>
          <w:t>»</w:t>
        </w:r>
      </w:hyperlink>
    </w:p>
    <w:p w14:paraId="0000005B" w14:textId="77777777" w:rsidR="00037583" w:rsidRDefault="00000000">
      <w:pPr>
        <w:numPr>
          <w:ilvl w:val="0"/>
          <w:numId w:val="2"/>
        </w:numPr>
        <w:spacing w:before="240" w:after="240"/>
        <w:ind w:left="641" w:hanging="35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Отчетные документы</w:t>
      </w:r>
    </w:p>
    <w:p w14:paraId="0000005C" w14:textId="77777777" w:rsidR="00037583" w:rsidRDefault="00000000">
      <w:pPr>
        <w:spacing w:before="120" w:after="12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В последний день практики,</w:t>
      </w:r>
      <w:r>
        <w:rPr>
          <w:rFonts w:ascii="Times New Roman" w:eastAsia="Times New Roman" w:hAnsi="Times New Roman" w:cs="Times New Roman"/>
          <w:color w:val="000000"/>
        </w:rPr>
        <w:t xml:space="preserve"> обучающийся должен представить на кафедру руководителю практики следующий комплект отчетной документации: </w:t>
      </w:r>
    </w:p>
    <w:p w14:paraId="0000005D" w14:textId="77777777" w:rsidR="00037583" w:rsidRDefault="00000000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  <w:r>
        <w:rPr>
          <w:rFonts w:ascii="Times New Roman" w:eastAsia="Times New Roman" w:hAnsi="Times New Roman" w:cs="Times New Roman"/>
          <w:b/>
          <w:bCs/>
          <w:color w:val="FF0000"/>
        </w:rPr>
        <w:t>А. при прохождении практики в организации</w:t>
      </w:r>
    </w:p>
    <w:p w14:paraId="0000005E" w14:textId="77777777" w:rsidR="00037583" w:rsidRDefault="00000000">
      <w:pPr>
        <w:numPr>
          <w:ilvl w:val="0"/>
          <w:numId w:val="6"/>
        </w:numPr>
        <w:spacing w:before="12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Дневник прохождения учебной практики (должен быть подписан обучающимся) </w:t>
      </w:r>
      <w:hyperlink w:anchor="_cmtwzdybz8ne">
        <w:r>
          <w:rPr>
            <w:rFonts w:ascii="Times New Roman" w:eastAsia="Times New Roman" w:hAnsi="Times New Roman" w:cs="Times New Roman"/>
            <w:color w:val="0000FF"/>
            <w:u w:val="single"/>
          </w:rPr>
          <w:t xml:space="preserve"> </w:t>
        </w:r>
      </w:hyperlink>
      <w:hyperlink w:anchor="_cmtwzdybz8ne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(Приложение №4)</w:t>
        </w:r>
      </w:hyperlink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5F" w14:textId="77777777" w:rsidR="00037583" w:rsidRDefault="00000000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Индивидуальное задание на учебную практику</w:t>
      </w:r>
      <w:hyperlink w:anchor="_l1bgg1lgia6f">
        <w:r>
          <w:rPr>
            <w:rFonts w:ascii="Times New Roman" w:eastAsia="Times New Roman" w:hAnsi="Times New Roman" w:cs="Times New Roman"/>
            <w:color w:val="0000FF"/>
            <w:u w:val="single"/>
          </w:rPr>
          <w:t xml:space="preserve"> </w:t>
        </w:r>
      </w:hyperlink>
      <w:hyperlink w:anchor="_l1bgg1lgia6f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(Приложение №5)</w:t>
        </w:r>
      </w:hyperlink>
    </w:p>
    <w:p w14:paraId="00000060" w14:textId="77777777" w:rsidR="00037583" w:rsidRDefault="00000000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Программа учебной практики (план – рабочий график) должен быть подписан обучающимся);  </w:t>
      </w:r>
      <w:hyperlink w:anchor="_siy3ahm05uug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(Приложение №6)</w:t>
        </w:r>
      </w:hyperlink>
    </w:p>
    <w:p w14:paraId="00000061" w14:textId="77777777" w:rsidR="00037583" w:rsidRDefault="00000000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Отзыв руководителя учебной практики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hyperlink w:anchor="_lc41juyz21mh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(Приложение №7)</w:t>
        </w:r>
      </w:hyperlink>
    </w:p>
    <w:p w14:paraId="00000062" w14:textId="77777777" w:rsidR="00037583" w:rsidRDefault="00000000">
      <w:pPr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Отчет по учебной практике </w:t>
      </w:r>
    </w:p>
    <w:p w14:paraId="00000063" w14:textId="77777777" w:rsidR="00037583" w:rsidRDefault="00000000">
      <w:pPr>
        <w:numPr>
          <w:ilvl w:val="0"/>
          <w:numId w:val="6"/>
        </w:num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Презентация</w:t>
      </w:r>
    </w:p>
    <w:p w14:paraId="00000064" w14:textId="77777777" w:rsidR="00037583" w:rsidRDefault="00000000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  <w:r>
        <w:rPr>
          <w:rFonts w:ascii="Times New Roman" w:eastAsia="Times New Roman" w:hAnsi="Times New Roman" w:cs="Times New Roman"/>
          <w:b/>
          <w:bCs/>
          <w:color w:val="FF0000"/>
        </w:rPr>
        <w:t>Б. при прохождении практики в МТУСИ</w:t>
      </w:r>
    </w:p>
    <w:p w14:paraId="00000065" w14:textId="77777777" w:rsidR="00037583" w:rsidRDefault="00000000">
      <w:pPr>
        <w:numPr>
          <w:ilvl w:val="0"/>
          <w:numId w:val="7"/>
        </w:numPr>
        <w:spacing w:before="12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Дневник прохождения учебной практики (должен быть подписан обучающимся) </w:t>
      </w:r>
      <w:hyperlink w:anchor="_q480h27g0lu4">
        <w:r>
          <w:rPr>
            <w:rFonts w:ascii="Times New Roman" w:eastAsia="Times New Roman" w:hAnsi="Times New Roman" w:cs="Times New Roman"/>
            <w:color w:val="0000FF"/>
            <w:u w:val="single"/>
          </w:rPr>
          <w:t xml:space="preserve"> </w:t>
        </w:r>
      </w:hyperlink>
      <w:hyperlink w:anchor="_q480h27g0lu4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(Приложение №8)</w:t>
        </w:r>
      </w:hyperlink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66" w14:textId="77777777" w:rsidR="00037583" w:rsidRDefault="00000000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Индивидуальное задание на учебную практику</w:t>
      </w:r>
      <w:hyperlink w:anchor="_561629jknsle">
        <w:r>
          <w:rPr>
            <w:rFonts w:ascii="Times New Roman" w:eastAsia="Times New Roman" w:hAnsi="Times New Roman" w:cs="Times New Roman"/>
            <w:color w:val="0000FF"/>
            <w:u w:val="single"/>
          </w:rPr>
          <w:t xml:space="preserve"> </w:t>
        </w:r>
      </w:hyperlink>
      <w:hyperlink w:anchor="_561629jknsle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(Приложение №9)</w:t>
        </w:r>
      </w:hyperlink>
    </w:p>
    <w:p w14:paraId="00000067" w14:textId="77777777" w:rsidR="00037583" w:rsidRDefault="00000000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Программа учебной практики (план – рабочий график) должен быть подписан обучающимся);  </w:t>
      </w:r>
      <w:hyperlink w:anchor="_k7dnht85mll8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(Приложение №10)</w:t>
        </w:r>
      </w:hyperlink>
    </w:p>
    <w:p w14:paraId="00000068" w14:textId="77777777" w:rsidR="00037583" w:rsidRDefault="00000000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Отзыв руководителя учебной практики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hyperlink w:anchor="_rxif17h56eq1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(Приложение №11)</w:t>
        </w:r>
      </w:hyperlink>
    </w:p>
    <w:p w14:paraId="00000069" w14:textId="77777777" w:rsidR="00037583" w:rsidRDefault="00000000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Отчет по учебной практике </w:t>
      </w:r>
    </w:p>
    <w:p w14:paraId="0000006A" w14:textId="77777777" w:rsidR="00037583" w:rsidRDefault="00000000">
      <w:pPr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Презентация</w:t>
      </w:r>
    </w:p>
    <w:p w14:paraId="0000006B" w14:textId="77777777" w:rsidR="00037583" w:rsidRDefault="00037583">
      <w:pPr>
        <w:spacing w:after="12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6C" w14:textId="77777777" w:rsidR="00037583" w:rsidRDefault="00000000">
      <w:pPr>
        <w:numPr>
          <w:ilvl w:val="0"/>
          <w:numId w:val="2"/>
        </w:numPr>
        <w:spacing w:before="120" w:after="240"/>
        <w:ind w:left="641" w:hanging="357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Требования к отчету</w:t>
      </w:r>
    </w:p>
    <w:p w14:paraId="0000006D" w14:textId="77777777" w:rsidR="00037583" w:rsidRDefault="00000000">
      <w:pPr>
        <w:numPr>
          <w:ilvl w:val="1"/>
          <w:numId w:val="2"/>
        </w:numPr>
        <w:spacing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Требования к содержанию отчета</w:t>
      </w:r>
    </w:p>
    <w:p w14:paraId="0000006E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Проект представляет собой законченную разработку, связанную с решением модельной или реальной теоретической и (или) прикладной задачи, определяемой особенностями подготовки по соответствующему образовательному направлению. </w:t>
      </w:r>
    </w:p>
    <w:p w14:paraId="0000006F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7030A0"/>
        </w:rPr>
        <w:t>Рекомендуемый объем отчета:</w:t>
      </w:r>
      <w:r>
        <w:rPr>
          <w:rFonts w:ascii="Times New Roman" w:eastAsia="Times New Roman" w:hAnsi="Times New Roman" w:cs="Times New Roman"/>
          <w:color w:val="7030A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 менее 20-30 страниц.</w:t>
      </w:r>
    </w:p>
    <w:p w14:paraId="00000070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7030A0"/>
        </w:rPr>
        <w:t>Список использованных источников:</w:t>
      </w:r>
      <w:r>
        <w:rPr>
          <w:rFonts w:ascii="Times New Roman" w:eastAsia="Times New Roman" w:hAnsi="Times New Roman" w:cs="Times New Roman"/>
          <w:color w:val="000000"/>
        </w:rPr>
        <w:t xml:space="preserve"> не менее 10 источников. </w:t>
      </w:r>
    </w:p>
    <w:p w14:paraId="00000071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70C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70C0"/>
          <w:u w:val="single"/>
        </w:rPr>
        <w:t>Отчет о прохождении практики отражает результаты завершенного исследования и имеет обычно следующую структуру:</w:t>
      </w:r>
    </w:p>
    <w:p w14:paraId="00000072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70C0"/>
        </w:rPr>
        <w:t>Титульный лист</w:t>
      </w:r>
      <w:r>
        <w:rPr>
          <w:rFonts w:ascii="Times New Roman" w:eastAsia="Times New Roman" w:hAnsi="Times New Roman" w:cs="Times New Roman"/>
          <w:color w:val="0070C0"/>
        </w:rPr>
        <w:t xml:space="preserve"> </w:t>
      </w:r>
      <w:hyperlink w:anchor="_bysz3074pl9e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(Приложение №2)</w:t>
        </w:r>
      </w:hyperlink>
    </w:p>
    <w:p w14:paraId="00000073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70C0"/>
        </w:rPr>
        <w:lastRenderedPageBreak/>
        <w:t>Содержание</w:t>
      </w:r>
      <w:r>
        <w:rPr>
          <w:rFonts w:ascii="Times New Roman" w:eastAsia="Times New Roman" w:hAnsi="Times New Roman" w:cs="Times New Roman"/>
          <w:color w:val="000000"/>
        </w:rPr>
        <w:t xml:space="preserve">, которое должно содержать все заголовки работы 1-3 уровня и страницы, с которых они начинаются. Заголовки содержания должны точно повторять заголовки в тексте. Содержание начинается со слова "Содержание", оформляемого как заголовок первого уровня без номера. </w:t>
      </w:r>
      <w:hyperlink w:anchor="_js1dn1q7swgo">
        <w:r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(Приложение №3)</w:t>
        </w:r>
      </w:hyperlink>
    </w:p>
    <w:p w14:paraId="00000074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70C0"/>
        </w:rPr>
        <w:t>Введение</w:t>
      </w:r>
      <w:r>
        <w:rPr>
          <w:rFonts w:ascii="Times New Roman" w:eastAsia="Times New Roman" w:hAnsi="Times New Roman" w:cs="Times New Roman"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содержащее обоснование актуальности темы, цель и задачи, обзор аналогов по тематике, структуру и объем отчета (количество разделов, объем работы в страницах, количество цитированных библиографических источников), а также краткий обзор содержания работы (включая приложения в случае их наличия).</w:t>
      </w:r>
    </w:p>
    <w:p w14:paraId="00000075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70C0"/>
        </w:rPr>
        <w:t>Основная часть отчета должна включать в себя</w:t>
      </w:r>
      <w:r>
        <w:rPr>
          <w:rFonts w:ascii="Times New Roman" w:eastAsia="Times New Roman" w:hAnsi="Times New Roman" w:cs="Times New Roman"/>
          <w:color w:val="000000"/>
        </w:rPr>
        <w:t xml:space="preserve"> следующие разделы: степень разработанности проблемы, информационно-эмпирическая база исследования, методы и методики, ограничения и допущения проблемы, описание бизнес-требований.</w:t>
      </w:r>
    </w:p>
    <w:p w14:paraId="00000076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70C0"/>
        </w:rPr>
        <w:t>Заключение,</w:t>
      </w:r>
      <w:r>
        <w:rPr>
          <w:rFonts w:ascii="Times New Roman" w:eastAsia="Times New Roman" w:hAnsi="Times New Roman" w:cs="Times New Roman"/>
          <w:color w:val="000000"/>
        </w:rPr>
        <w:t xml:space="preserve"> представляющее собой краткую сводку результатов, полученных в работе, итоговые выводы и направления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для улучшение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и решение проблемы.</w:t>
      </w:r>
    </w:p>
    <w:p w14:paraId="00000077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70C0"/>
        </w:rPr>
        <w:t>Список использованных источников,</w:t>
      </w:r>
      <w:r>
        <w:rPr>
          <w:rFonts w:ascii="Times New Roman" w:eastAsia="Times New Roman" w:hAnsi="Times New Roman" w:cs="Times New Roman"/>
          <w:color w:val="000000"/>
        </w:rPr>
        <w:t xml:space="preserve"> который содержит библиографические ссылки на первоисточники. Не допускается включать в этот список работы, на которые нет ссылок в тексте работы. Могут быть указаны ГОСТы и ссылки на документацию.</w:t>
      </w:r>
    </w:p>
    <w:p w14:paraId="00000078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70C0"/>
        </w:rPr>
        <w:t>Приложения (могут отсутствовать)</w:t>
      </w:r>
      <w:r>
        <w:rPr>
          <w:rFonts w:ascii="Times New Roman" w:eastAsia="Times New Roman" w:hAnsi="Times New Roman" w:cs="Times New Roman"/>
          <w:color w:val="000000"/>
        </w:rPr>
        <w:t xml:space="preserve"> - материалы, детализирующие содержание основных разделов (например, полные спецификации требований к реализованной программной системе и/или результаты тестовых испытаний и др.). В приложения следует выносить вспомогательные или дополнительные материалы, которые загромождают текст основной части работы. </w:t>
      </w:r>
    </w:p>
    <w:p w14:paraId="00000079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В приложении необходимо разместить ссылку на репозиторий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github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) с итоговым проектом. </w:t>
      </w:r>
    </w:p>
    <w:p w14:paraId="0000007A" w14:textId="77777777" w:rsidR="00037583" w:rsidRDefault="00000000">
      <w:pPr>
        <w:numPr>
          <w:ilvl w:val="1"/>
          <w:numId w:val="2"/>
        </w:numPr>
        <w:spacing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Требования к оформлению отчета по практике</w:t>
      </w:r>
    </w:p>
    <w:p w14:paraId="0000007B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Текст работы печатается на стандартных листах белой </w:t>
      </w:r>
      <w:proofErr w:type="spellStart"/>
      <w:r>
        <w:rPr>
          <w:rFonts w:ascii="Times New Roman" w:eastAsia="Times New Roman" w:hAnsi="Times New Roman" w:cs="Times New Roman"/>
        </w:rPr>
        <w:t>односортной</w:t>
      </w:r>
      <w:proofErr w:type="spellEnd"/>
      <w:r>
        <w:rPr>
          <w:rFonts w:ascii="Times New Roman" w:eastAsia="Times New Roman" w:hAnsi="Times New Roman" w:cs="Times New Roman"/>
        </w:rPr>
        <w:t xml:space="preserve"> бумаги формата А4 с одной стороны листа. </w:t>
      </w:r>
    </w:p>
    <w:p w14:paraId="0000007C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Порядок листов в работе: титульный лист, содержание, листы текста с содержанием работы, листы приложений.</w:t>
      </w:r>
    </w:p>
    <w:p w14:paraId="0000007D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Параметры страницы. </w:t>
      </w:r>
    </w:p>
    <w:p w14:paraId="0000007E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Размер бумаги - А4. Верхнее и нижнее поле - 2 см, левое поле - 3.5 см, правое поле - 1.5 см. </w:t>
      </w:r>
    </w:p>
    <w:p w14:paraId="0000007F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Нумерация страниц осуществляется по порядку от титульного листа до последней страницы. На титульном листе цифра "1" не ставится, на следующей странице проставляется цифра "2" и т.д. Порядковый номер располагается в центре внизу и не содержит каких-либо дополнительных знаков (тире, точки).</w:t>
      </w:r>
    </w:p>
    <w:p w14:paraId="00000080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Основной текст набирается шрифтом Times New Roman размером 14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пт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 автоматической расстановкой переносов. Каждый абзац имеет выравнивание по ширине и полуторный интервал между строками. Абзацы начинаются с красной строки с отступом 1.25 см. </w:t>
      </w:r>
    </w:p>
    <w:p w14:paraId="00000081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Заголовки разделов выравниваются по левому краю и не имеют отступов от левого поля страницы. Завершающая точка в названии заголовка не ставится. Рекомендуется использовать заголовки не более трех уровней. Заголовок нумеруется арабскими цифрами, в номере заголовка любого уровня ставится завершающая точка. Например "1.", "2.1.", "3.1.2.". Номер отделяется от текста заголовка одиночным пробелом. Разделы работы "Оглавление", "Введение", "Заключение" и "Литература" оформляются как заголовки первого уровня без номера. Все заголовки первого уровня начинаются с новой страницы.</w:t>
      </w:r>
    </w:p>
    <w:p w14:paraId="00000082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Исходные тексты программ оформляются с использованием шрифта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Courier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New размером 10 пт. (в приложении)</w:t>
      </w:r>
    </w:p>
    <w:p w14:paraId="00000083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Рисунки и таблицы должны иметь подписи. Подпись к рисунку начинается с ключевого слова "Рис. &lt;номер рисунка&gt;.", выделенного полужирным шрифтом, и помещается под рисунком с выравниванием по центру. Подпись к таблице начинается с ключевого слова "Табл. &lt;номер таблицы&gt;.", выделенного полужирным шрифтом, и помещается над таблицей с выравниванием по левому краю. </w:t>
      </w:r>
    </w:p>
    <w:p w14:paraId="00000084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Перекрестные ссылки на литературу заключаются в квадратные скобки и перечисляются по возрастанию номера через запятую или тире, например "[1], [2, 4, 7], [3–5], [1, 6–9]". В предложении ссылка отделяется от предшествующего и последующего текста одним пробелом, например "в работе [11] предложено". </w:t>
      </w:r>
    </w:p>
    <w:p w14:paraId="00000085" w14:textId="77777777" w:rsidR="00037583" w:rsidRDefault="000000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Список использованных источников оформляется как заголовок первого уровня без номера. Библиографические ссылки в списке литературы упорядочиваются в порядке использования в тексте. Элементы списка литературы выравниваются по левому краю и нумеруются арабскими цифрами. Оформление списка использованных источников должно производиться в соответствии с ГОСТ Р 7.0.5-2008.</w:t>
      </w:r>
    </w:p>
    <w:p w14:paraId="00000086" w14:textId="77777777" w:rsidR="00037583" w:rsidRDefault="00037583">
      <w:bookmarkStart w:id="0" w:name="_crlsviaahbpn" w:colFirst="0" w:colLast="0"/>
      <w:bookmarkEnd w:id="0"/>
    </w:p>
    <w:p w14:paraId="00000087" w14:textId="77777777" w:rsidR="00037583" w:rsidRDefault="00037583"/>
    <w:p w14:paraId="00000088" w14:textId="77777777" w:rsidR="00037583" w:rsidRDefault="00037583"/>
    <w:p w14:paraId="00000089" w14:textId="77777777" w:rsidR="00037583" w:rsidRDefault="00037583"/>
    <w:p w14:paraId="0000008A" w14:textId="77777777" w:rsidR="00037583" w:rsidRDefault="00037583"/>
    <w:p w14:paraId="0000008B" w14:textId="77777777" w:rsidR="00037583" w:rsidRDefault="00037583"/>
    <w:p w14:paraId="0000008C" w14:textId="77777777" w:rsidR="00037583" w:rsidRDefault="00037583"/>
    <w:p w14:paraId="0000008D" w14:textId="77777777" w:rsidR="00037583" w:rsidRDefault="00037583"/>
    <w:p w14:paraId="0000008E" w14:textId="77777777" w:rsidR="00037583" w:rsidRDefault="00037583"/>
    <w:p w14:paraId="0000008F" w14:textId="77777777" w:rsidR="00037583" w:rsidRDefault="00037583"/>
    <w:p w14:paraId="00000090" w14:textId="77777777" w:rsidR="00037583" w:rsidRDefault="00037583"/>
    <w:p w14:paraId="00000091" w14:textId="77777777" w:rsidR="00037583" w:rsidRDefault="00037583"/>
    <w:p w14:paraId="00000092" w14:textId="77777777" w:rsidR="00037583" w:rsidRDefault="00000000">
      <w:pPr>
        <w:pStyle w:val="2"/>
        <w:spacing w:before="249"/>
        <w:ind w:left="4348" w:right="140" w:firstLine="608"/>
        <w:jc w:val="right"/>
      </w:pPr>
      <w:bookmarkStart w:id="1" w:name="_pce0hcribil" w:colFirst="0" w:colLast="0"/>
      <w:bookmarkEnd w:id="1"/>
      <w:r>
        <w:lastRenderedPageBreak/>
        <w:t>Приложение № 1</w:t>
      </w:r>
    </w:p>
    <w:p w14:paraId="00000093" w14:textId="77777777" w:rsidR="00037583" w:rsidRDefault="00037583"/>
    <w:p w14:paraId="00000094" w14:textId="77777777" w:rsidR="00037583" w:rsidRDefault="00000000">
      <w:pPr>
        <w:spacing w:line="36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Темы для индивидуальных заданий по учебной практике (технологической)</w:t>
      </w:r>
    </w:p>
    <w:p w14:paraId="00000095" w14:textId="77777777" w:rsidR="00037583" w:rsidRDefault="00000000">
      <w:pPr>
        <w:spacing w:line="36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Направление 09.03.01 «Информатика и вычислительная техника», профиль «Организация и технологии защиты информации»</w:t>
      </w:r>
    </w:p>
    <w:p w14:paraId="00000096" w14:textId="77777777" w:rsidR="00037583" w:rsidRDefault="00037583">
      <w:pPr>
        <w:spacing w:line="36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000097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сбора определённой пользователем информации из сети интернет</w:t>
      </w:r>
    </w:p>
    <w:p w14:paraId="00000098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автоматизированного сбора данных по тематике, определённых пользователем (из открытых источников)</w:t>
      </w:r>
    </w:p>
    <w:p w14:paraId="00000099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отделения коммерческого банка (управление выдачей кредитов)</w:t>
      </w:r>
    </w:p>
    <w:p w14:paraId="0000009A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отделения коммерческого банка (управление отделением)</w:t>
      </w:r>
    </w:p>
    <w:p w14:paraId="0000009B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управления муниципальным образованием (управление муниципальным образованием)</w:t>
      </w:r>
    </w:p>
    <w:p w14:paraId="0000009C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управления аэровокзалом</w:t>
      </w:r>
    </w:p>
    <w:p w14:paraId="0000009D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управления автовокзалом (междугороднее сообщение)</w:t>
      </w:r>
    </w:p>
    <w:p w14:paraId="0000009E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управления железнодорожным вокзалом</w:t>
      </w:r>
    </w:p>
    <w:p w14:paraId="0000009F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автомобильной страховой компании</w:t>
      </w:r>
    </w:p>
    <w:p w14:paraId="000000A0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медицинской страховой компании</w:t>
      </w:r>
    </w:p>
    <w:p w14:paraId="000000A1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Мобильное решение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он-лайн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бронирования билетов в кинотеатр</w:t>
      </w:r>
    </w:p>
    <w:p w14:paraId="000000A2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обучения иностранному языку (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он-лайн</w:t>
      </w:r>
      <w:proofErr w:type="gramEnd"/>
      <w:r>
        <w:rPr>
          <w:rFonts w:ascii="Times New Roman" w:eastAsia="Times New Roman" w:hAnsi="Times New Roman" w:cs="Times New Roman"/>
          <w:color w:val="000000"/>
        </w:rPr>
        <w:t>)</w:t>
      </w:r>
    </w:p>
    <w:p w14:paraId="000000A3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подсистема управления контрактами (договорами) муниципального учреждения (прогнозирование стоимости, проведения конкурсов, автоматизация оформления конкурсной документации)</w:t>
      </w:r>
    </w:p>
    <w:p w14:paraId="000000A4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управления региональным отделением сотового оператора</w:t>
      </w:r>
    </w:p>
    <w:p w14:paraId="000000A5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управления аренды легковых автомобилей</w:t>
      </w:r>
    </w:p>
    <w:p w14:paraId="000000A6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интернет-магазина продажи печатных книг</w:t>
      </w:r>
    </w:p>
    <w:p w14:paraId="000000A7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интернет-магазина бытовой техники</w:t>
      </w:r>
    </w:p>
    <w:p w14:paraId="000000A8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управления гостиницей</w:t>
      </w:r>
    </w:p>
    <w:p w14:paraId="000000A9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управления библиотекой (книги)</w:t>
      </w:r>
    </w:p>
    <w:p w14:paraId="000000AA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управления фитнес-центром 24</w:t>
      </w:r>
    </w:p>
    <w:p w14:paraId="000000AB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управления складским комплексом (склад)</w:t>
      </w:r>
    </w:p>
    <w:p w14:paraId="000000AC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Мобильная часть информационной системы управления складским комплексом</w:t>
      </w:r>
    </w:p>
    <w:p w14:paraId="000000AD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учёта академической успеваемости слушателей ВУЗа</w:t>
      </w:r>
    </w:p>
    <w:p w14:paraId="000000AE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управления проектами компании</w:t>
      </w:r>
    </w:p>
    <w:p w14:paraId="000000AF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Мобильная часть информационной системы управления работой таксопарка</w:t>
      </w:r>
    </w:p>
    <w:p w14:paraId="000000B0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Информационная система управления студенческой телестудией</w:t>
      </w:r>
    </w:p>
    <w:p w14:paraId="000000B1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управления издательством (печать книг)</w:t>
      </w:r>
    </w:p>
    <w:p w14:paraId="000000B2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управления автосервисом</w:t>
      </w:r>
    </w:p>
    <w:p w14:paraId="000000B3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управления кафе</w:t>
      </w:r>
    </w:p>
    <w:p w14:paraId="000000B4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Облачное хранилище учебных данных учебного заведения (колледж, ВУЗ)</w:t>
      </w:r>
    </w:p>
    <w:p w14:paraId="000000B5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систему процессингового центра</w:t>
      </w:r>
    </w:p>
    <w:p w14:paraId="000000B6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эквайрингового центра</w:t>
      </w:r>
    </w:p>
    <w:p w14:paraId="000000B7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управления арендой офисных помещений бизнес-центра</w:t>
      </w:r>
    </w:p>
    <w:p w14:paraId="000000B8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подсистема «Абитуриенты» приёмной комиссии информационной системы управления ВУЗом</w:t>
      </w:r>
    </w:p>
    <w:p w14:paraId="000000B9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учёта и отслеживания претензий и рекламаций</w:t>
      </w:r>
    </w:p>
    <w:p w14:paraId="000000BA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Система искусственного интеллекта на базе нейронных сетей для работы в составе системы лояльности покупателей</w:t>
      </w:r>
    </w:p>
    <w:p w14:paraId="000000BB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аренды помещений</w:t>
      </w:r>
    </w:p>
    <w:p w14:paraId="000000BC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Информационная система семантического поиска в социальной сети</w:t>
      </w:r>
    </w:p>
    <w:p w14:paraId="000000BD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Информационная система контроля прохода на предприятие </w:t>
      </w:r>
    </w:p>
    <w:p w14:paraId="000000BE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Разработка клиент-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сервернои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̆ системы научного цитирования </w:t>
      </w:r>
    </w:p>
    <w:p w14:paraId="000000BF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Разработка сервиса кулинарных рецептов</w:t>
      </w:r>
    </w:p>
    <w:p w14:paraId="000000C0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Разработка системы интеллектуального видеонаблюдения </w:t>
      </w:r>
    </w:p>
    <w:p w14:paraId="000000C1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Разработка приложения для мониторинга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приёма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медикаментов и отслеживания состояния пациентов </w:t>
      </w:r>
    </w:p>
    <w:p w14:paraId="000000C2" w14:textId="77777777" w:rsidR="00037583" w:rsidRDefault="00000000">
      <w:pPr>
        <w:numPr>
          <w:ilvl w:val="0"/>
          <w:numId w:val="8"/>
        </w:numPr>
        <w:tabs>
          <w:tab w:val="left" w:pos="851"/>
        </w:tabs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Разработка системы идентификации людей по голосу</w:t>
      </w:r>
    </w:p>
    <w:p w14:paraId="000000C3" w14:textId="77777777" w:rsidR="00037583" w:rsidRDefault="00037583">
      <w:pPr>
        <w:tabs>
          <w:tab w:val="left" w:pos="851"/>
        </w:tabs>
        <w:spacing w:line="360" w:lineRule="auto"/>
        <w:ind w:firstLine="426"/>
        <w:rPr>
          <w:rFonts w:ascii="Times New Roman" w:eastAsia="Times New Roman" w:hAnsi="Times New Roman" w:cs="Times New Roman"/>
        </w:rPr>
      </w:pPr>
    </w:p>
    <w:p w14:paraId="000000C4" w14:textId="77777777" w:rsidR="00037583" w:rsidRDefault="00037583">
      <w:pPr>
        <w:shd w:val="clear" w:color="auto" w:fill="FFFFFF"/>
        <w:tabs>
          <w:tab w:val="left" w:pos="851"/>
        </w:tabs>
        <w:spacing w:line="360" w:lineRule="auto"/>
        <w:ind w:firstLine="426"/>
        <w:jc w:val="both"/>
        <w:rPr>
          <w:rFonts w:ascii="Times New Roman" w:eastAsia="Times New Roman" w:hAnsi="Times New Roman" w:cs="Times New Roman"/>
          <w:color w:val="1D2125"/>
        </w:rPr>
      </w:pPr>
    </w:p>
    <w:p w14:paraId="000000C5" w14:textId="77777777" w:rsidR="00037583" w:rsidRDefault="0003758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D2125"/>
        </w:rPr>
      </w:pPr>
    </w:p>
    <w:p w14:paraId="000000C6" w14:textId="77777777" w:rsidR="00037583" w:rsidRDefault="0003758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D2125"/>
        </w:rPr>
      </w:pPr>
    </w:p>
    <w:p w14:paraId="000000C7" w14:textId="77777777" w:rsidR="00037583" w:rsidRDefault="0003758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D2125"/>
        </w:rPr>
      </w:pPr>
    </w:p>
    <w:p w14:paraId="000000C8" w14:textId="77777777" w:rsidR="00037583" w:rsidRDefault="0003758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D2125"/>
        </w:rPr>
      </w:pPr>
    </w:p>
    <w:p w14:paraId="000000C9" w14:textId="77777777" w:rsidR="00037583" w:rsidRDefault="0003758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D2125"/>
        </w:rPr>
      </w:pPr>
    </w:p>
    <w:p w14:paraId="000000CA" w14:textId="77777777" w:rsidR="00037583" w:rsidRDefault="0003758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D2125"/>
        </w:rPr>
      </w:pPr>
    </w:p>
    <w:p w14:paraId="000000CB" w14:textId="77777777" w:rsidR="00037583" w:rsidRDefault="0003758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D2125"/>
        </w:rPr>
      </w:pPr>
    </w:p>
    <w:p w14:paraId="000000CC" w14:textId="77777777" w:rsidR="00037583" w:rsidRDefault="00037583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1D2125"/>
        </w:rPr>
      </w:pPr>
    </w:p>
    <w:p w14:paraId="000000CD" w14:textId="77777777" w:rsidR="00037583" w:rsidRDefault="00037583">
      <w:pPr>
        <w:pStyle w:val="2"/>
        <w:spacing w:before="249"/>
        <w:ind w:left="4348" w:right="140" w:firstLine="608"/>
        <w:jc w:val="right"/>
      </w:pPr>
      <w:bookmarkStart w:id="2" w:name="_bysz3074pl9e" w:colFirst="0" w:colLast="0"/>
      <w:bookmarkEnd w:id="2"/>
    </w:p>
    <w:p w14:paraId="000000CE" w14:textId="77777777" w:rsidR="00037583" w:rsidRDefault="00000000">
      <w:pPr>
        <w:pStyle w:val="2"/>
        <w:spacing w:before="249"/>
        <w:ind w:left="4348" w:right="140" w:firstLine="608"/>
        <w:jc w:val="right"/>
      </w:pPr>
      <w:r>
        <w:t>Приложение № 2</w:t>
      </w:r>
    </w:p>
    <w:p w14:paraId="000000CF" w14:textId="77777777" w:rsidR="00037583" w:rsidRDefault="00037583"/>
    <w:p w14:paraId="000000D0" w14:textId="77777777" w:rsidR="0003758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</w:rPr>
        <w:t>МИНИСТЕРСТВО ЦИФРОВОГО РАЗВИТИЯ, СВЯЗИ</w:t>
      </w:r>
      <w:r>
        <w:rPr>
          <w:rFonts w:ascii="Times New Roman" w:eastAsia="Times New Roman" w:hAnsi="Times New Roman" w:cs="Times New Roman"/>
          <w:smallCaps/>
          <w:sz w:val="28"/>
          <w:szCs w:val="28"/>
        </w:rPr>
        <w:br/>
        <w:t>И МАССОВЫХ КОММУНИКАЦИЙ РОССИЙСКОЙ ФЕДЕРАЦИИ</w:t>
      </w:r>
    </w:p>
    <w:p w14:paraId="000000D1" w14:textId="77777777" w:rsidR="00037583" w:rsidRDefault="00000000">
      <w:pPr>
        <w:keepNext/>
        <w:numPr>
          <w:ilvl w:val="1"/>
          <w:numId w:val="1"/>
        </w:numPr>
        <w:ind w:firstLine="28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Ордена Трудового Красного Знамени федеральное государственное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бюджетное образовательное учреждение высшего образования </w:t>
      </w:r>
    </w:p>
    <w:p w14:paraId="000000D2" w14:textId="77777777" w:rsidR="00037583" w:rsidRDefault="00000000">
      <w:pPr>
        <w:keepNext/>
        <w:numPr>
          <w:ilvl w:val="1"/>
          <w:numId w:val="1"/>
        </w:numPr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МОСКОВСКИЙ ТЕХНИЧЕСКИЙ УНИВЕРСИТЕТ </w:t>
      </w:r>
    </w:p>
    <w:p w14:paraId="000000D3" w14:textId="77777777" w:rsidR="00037583" w:rsidRDefault="00000000">
      <w:pPr>
        <w:keepNext/>
        <w:numPr>
          <w:ilvl w:val="1"/>
          <w:numId w:val="1"/>
        </w:numPr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СВЯЗИ И ИНФОРМАТИКИ</w:t>
      </w:r>
    </w:p>
    <w:p w14:paraId="000000D4" w14:textId="77777777" w:rsidR="00037583" w:rsidRDefault="00000000">
      <w:pPr>
        <w:pBdr>
          <w:top w:val="single" w:sz="6" w:space="8" w:color="000000"/>
        </w:pBdr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Кафедра «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highlight w:val="white"/>
        </w:rPr>
        <w:t xml:space="preserve">Программная инженерия» </w:t>
      </w:r>
    </w:p>
    <w:p w14:paraId="000000D5" w14:textId="77777777" w:rsidR="00037583" w:rsidRDefault="00037583">
      <w:pPr>
        <w:pBdr>
          <w:top w:val="single" w:sz="6" w:space="8" w:color="000000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D6" w14:textId="77777777" w:rsidR="00037583" w:rsidRDefault="0003758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D7" w14:textId="77777777" w:rsidR="00037583" w:rsidRDefault="0003758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D8" w14:textId="77777777" w:rsidR="00037583" w:rsidRDefault="0003758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D9" w14:textId="77777777" w:rsidR="00037583" w:rsidRDefault="00000000">
      <w:pPr>
        <w:pStyle w:val="2"/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ОТЧЁТ</w:t>
      </w:r>
    </w:p>
    <w:p w14:paraId="000000DA" w14:textId="77777777" w:rsidR="00037583" w:rsidRDefault="00037583">
      <w:pPr>
        <w:pStyle w:val="2"/>
        <w:spacing w:before="249"/>
        <w:ind w:right="1217"/>
        <w:jc w:val="center"/>
        <w:rPr>
          <w:rFonts w:ascii="Times New Roman" w:eastAsia="Times New Roman" w:hAnsi="Times New Roman" w:cs="Times New Roman"/>
          <w:color w:val="000000"/>
        </w:rPr>
      </w:pPr>
    </w:p>
    <w:p w14:paraId="000000DB" w14:textId="77777777" w:rsidR="00037583" w:rsidRDefault="00037583"/>
    <w:p w14:paraId="000000DC" w14:textId="77777777" w:rsidR="00037583" w:rsidRDefault="00000000">
      <w:pPr>
        <w:jc w:val="center"/>
        <w:rPr>
          <w:rFonts w:ascii="Times New Roman" w:eastAsia="Times New Roman" w:hAnsi="Times New Roman" w:cs="Times New Roman"/>
        </w:rPr>
      </w:pPr>
      <w:bookmarkStart w:id="3" w:name="_eyp28inz4ltb" w:colFirst="0" w:colLast="0"/>
      <w:bookmarkEnd w:id="3"/>
      <w:r>
        <w:rPr>
          <w:rFonts w:ascii="Times New Roman" w:eastAsia="Times New Roman" w:hAnsi="Times New Roman" w:cs="Times New Roman"/>
          <w:b/>
          <w:bCs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u w:val="single"/>
        </w:rPr>
        <w:t xml:space="preserve">учебной практике (технологическая) </w:t>
      </w:r>
    </w:p>
    <w:p w14:paraId="000000DD" w14:textId="77777777" w:rsidR="00037583" w:rsidRDefault="00037583">
      <w:pPr>
        <w:pStyle w:val="2"/>
        <w:spacing w:before="249"/>
        <w:ind w:right="1217"/>
        <w:jc w:val="center"/>
        <w:rPr>
          <w:rFonts w:ascii="Times New Roman" w:eastAsia="Times New Roman" w:hAnsi="Times New Roman" w:cs="Times New Roman"/>
        </w:rPr>
      </w:pPr>
    </w:p>
    <w:p w14:paraId="000000DE" w14:textId="77777777" w:rsidR="00037583" w:rsidRDefault="00037583"/>
    <w:p w14:paraId="000000DF" w14:textId="77777777" w:rsidR="00037583" w:rsidRDefault="00000000">
      <w:pPr>
        <w:pStyle w:val="2"/>
        <w:spacing w:before="249"/>
        <w:ind w:left="4348" w:right="140" w:firstLine="608"/>
        <w:jc w:val="right"/>
        <w:rPr>
          <w:rFonts w:ascii="Times New Roman" w:eastAsia="Times New Roman" w:hAnsi="Times New Roman" w:cs="Times New Roman"/>
          <w:b w:val="0"/>
          <w:bCs w:val="0"/>
          <w:color w:val="000000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</w:rPr>
        <w:t xml:space="preserve">     Выполнил:</w:t>
      </w:r>
    </w:p>
    <w:p w14:paraId="000000E0" w14:textId="77777777" w:rsidR="00037583" w:rsidRDefault="00000000">
      <w:pPr>
        <w:pStyle w:val="2"/>
        <w:spacing w:before="249"/>
        <w:ind w:left="1516" w:right="140"/>
        <w:jc w:val="right"/>
        <w:rPr>
          <w:rFonts w:ascii="Times New Roman" w:eastAsia="Times New Roman" w:hAnsi="Times New Roman" w:cs="Times New Roman"/>
          <w:b w:val="0"/>
          <w:bCs w:val="0"/>
          <w:color w:val="000000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</w:rPr>
        <w:t xml:space="preserve">Студент группы: </w:t>
      </w:r>
    </w:p>
    <w:p w14:paraId="000000E1" w14:textId="77777777" w:rsidR="00037583" w:rsidRDefault="00000000">
      <w:pPr>
        <w:pStyle w:val="2"/>
        <w:spacing w:before="249"/>
        <w:ind w:left="1516" w:right="140"/>
        <w:jc w:val="right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</w:rPr>
        <w:t xml:space="preserve">ФИО:        </w:t>
      </w:r>
    </w:p>
    <w:p w14:paraId="000000E2" w14:textId="77777777" w:rsidR="00037583" w:rsidRDefault="00037583">
      <w:pPr>
        <w:pStyle w:val="2"/>
        <w:spacing w:before="249"/>
        <w:ind w:left="1516" w:right="1217"/>
        <w:jc w:val="center"/>
        <w:rPr>
          <w:rFonts w:ascii="Times New Roman" w:eastAsia="Times New Roman" w:hAnsi="Times New Roman" w:cs="Times New Roman"/>
        </w:rPr>
      </w:pPr>
    </w:p>
    <w:p w14:paraId="000000E3" w14:textId="77777777" w:rsidR="00037583" w:rsidRDefault="00037583"/>
    <w:p w14:paraId="000000E4" w14:textId="77777777" w:rsidR="00037583" w:rsidRDefault="00000000">
      <w:pPr>
        <w:pStyle w:val="2"/>
        <w:spacing w:before="249"/>
        <w:ind w:left="4348" w:right="140" w:firstLine="608"/>
        <w:jc w:val="right"/>
        <w:rPr>
          <w:rFonts w:ascii="Times New Roman" w:eastAsia="Times New Roman" w:hAnsi="Times New Roman" w:cs="Times New Roman"/>
          <w:b w:val="0"/>
          <w:bCs w:val="0"/>
          <w:color w:val="000000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</w:rPr>
        <w:t>Проверил:</w:t>
      </w:r>
    </w:p>
    <w:p w14:paraId="000000E5" w14:textId="77777777" w:rsidR="00037583" w:rsidRDefault="00000000">
      <w:pPr>
        <w:pStyle w:val="2"/>
        <w:spacing w:before="120"/>
        <w:ind w:left="1514"/>
        <w:jc w:val="right"/>
        <w:rPr>
          <w:rFonts w:ascii="Times New Roman" w:eastAsia="Times New Roman" w:hAnsi="Times New Roman" w:cs="Times New Roman"/>
          <w:b w:val="0"/>
          <w:bCs w:val="0"/>
          <w:color w:val="000000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</w:rPr>
        <w:t xml:space="preserve">                                   ассистент кафедры «Программная инженерия»</w:t>
      </w:r>
    </w:p>
    <w:p w14:paraId="000000E6" w14:textId="77777777" w:rsidR="00037583" w:rsidRDefault="00000000">
      <w:pPr>
        <w:pStyle w:val="2"/>
        <w:ind w:left="1514"/>
        <w:jc w:val="right"/>
        <w:rPr>
          <w:rFonts w:ascii="Times New Roman" w:eastAsia="Times New Roman" w:hAnsi="Times New Roman" w:cs="Times New Roman"/>
          <w:b w:val="0"/>
          <w:bCs w:val="0"/>
          <w:color w:val="000000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</w:rPr>
        <w:t>Е.Д. Рыбаков</w:t>
      </w:r>
    </w:p>
    <w:p w14:paraId="000000E7" w14:textId="77777777" w:rsidR="00037583" w:rsidRDefault="00037583">
      <w:pPr>
        <w:pStyle w:val="2"/>
        <w:spacing w:before="249"/>
        <w:ind w:left="1516" w:right="1217"/>
        <w:jc w:val="center"/>
        <w:rPr>
          <w:rFonts w:ascii="Times New Roman" w:eastAsia="Times New Roman" w:hAnsi="Times New Roman" w:cs="Times New Roman"/>
          <w:b w:val="0"/>
          <w:bCs w:val="0"/>
          <w:color w:val="000000"/>
        </w:rPr>
      </w:pPr>
    </w:p>
    <w:p w14:paraId="000000E8" w14:textId="77777777" w:rsidR="00037583" w:rsidRDefault="00037583">
      <w:pPr>
        <w:pStyle w:val="2"/>
        <w:spacing w:before="249"/>
        <w:ind w:left="1516" w:right="1217"/>
        <w:jc w:val="center"/>
        <w:rPr>
          <w:rFonts w:ascii="Times New Roman" w:eastAsia="Times New Roman" w:hAnsi="Times New Roman" w:cs="Times New Roman"/>
          <w:b w:val="0"/>
          <w:bCs w:val="0"/>
          <w:color w:val="000000"/>
        </w:rPr>
      </w:pPr>
    </w:p>
    <w:p w14:paraId="000000E9" w14:textId="77777777" w:rsidR="00037583" w:rsidRDefault="00037583"/>
    <w:p w14:paraId="000000EA" w14:textId="77777777" w:rsidR="00037583" w:rsidRDefault="00037583"/>
    <w:p w14:paraId="000000EB" w14:textId="77777777" w:rsidR="00037583" w:rsidRDefault="00000000">
      <w:pPr>
        <w:pStyle w:val="2"/>
        <w:spacing w:before="249"/>
        <w:ind w:left="1516" w:right="1217"/>
        <w:jc w:val="center"/>
        <w:rPr>
          <w:rFonts w:ascii="Times New Roman" w:eastAsia="Times New Roman" w:hAnsi="Times New Roman" w:cs="Times New Roman"/>
          <w:b w:val="0"/>
          <w:bCs w:val="0"/>
          <w:color w:val="000000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</w:rPr>
        <w:t>Москва, 2026</w:t>
      </w:r>
    </w:p>
    <w:p w14:paraId="000000EC" w14:textId="77777777" w:rsidR="00037583" w:rsidRDefault="00037583"/>
    <w:p w14:paraId="000000ED" w14:textId="77777777" w:rsidR="00037583" w:rsidRDefault="00037583"/>
    <w:p w14:paraId="000000EE" w14:textId="77777777" w:rsidR="00037583" w:rsidRDefault="00037583"/>
    <w:p w14:paraId="000000EF" w14:textId="77777777" w:rsidR="00037583" w:rsidRDefault="00000000">
      <w:pPr>
        <w:pStyle w:val="2"/>
        <w:spacing w:before="249"/>
        <w:ind w:left="4348" w:right="140" w:firstLine="608"/>
        <w:jc w:val="right"/>
      </w:pPr>
      <w:bookmarkStart w:id="4" w:name="_js1dn1q7swgo" w:colFirst="0" w:colLast="0"/>
      <w:bookmarkEnd w:id="4"/>
      <w:r>
        <w:lastRenderedPageBreak/>
        <w:t>Приложение № 3</w:t>
      </w:r>
    </w:p>
    <w:p w14:paraId="000000F0" w14:textId="77777777" w:rsidR="00037583" w:rsidRDefault="00037583"/>
    <w:p w14:paraId="000000F1" w14:textId="77777777" w:rsidR="00037583" w:rsidRDefault="00037583"/>
    <w:p w14:paraId="000000F2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СОДЕРЖАНИЕ</w:t>
      </w:r>
    </w:p>
    <w:p w14:paraId="000000F3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Индивидуальное задание …………...…………...…………...…………………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...….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….2</w:t>
      </w:r>
    </w:p>
    <w:p w14:paraId="000000F4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 …………...…………...…………...…………...…………...………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.3</w:t>
      </w:r>
    </w:p>
    <w:p w14:paraId="000000F5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 1…………...…………...…………...…………...…………...…….....................5</w:t>
      </w:r>
    </w:p>
    <w:p w14:paraId="000000F6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(Определение объекта, предмета и цели исследования; краткая характеристика объекта исследования; предмет исследования)</w:t>
      </w:r>
    </w:p>
    <w:p w14:paraId="000000F7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 2. …………...…………...…………...…………...…………...…………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.10</w:t>
      </w:r>
    </w:p>
    <w:p w14:paraId="000000F8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 xml:space="preserve">(Постановка задач практической разработки; конкретное содержание работы, выполняемых во время практики; описание мероприятий разработанные студентом по улучшению производственной деятельности, повышению уровня </w:t>
      </w:r>
      <w:proofErr w:type="gramStart"/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информатизации….</w:t>
      </w:r>
      <w:proofErr w:type="gramEnd"/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)</w:t>
      </w:r>
    </w:p>
    <w:p w14:paraId="000000F9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 3. …………...…………...…………...…………...…………...……………......16</w:t>
      </w:r>
    </w:p>
    <w:p w14:paraId="000000FA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(Описание результатов практической деятельности, поставленные задачи, содержание и результаты научно-исследовательской работы студента согласно индивидуальному заданию)</w:t>
      </w:r>
    </w:p>
    <w:p w14:paraId="000000FB" w14:textId="77777777" w:rsidR="00037583" w:rsidRDefault="00000000">
      <w:pPr>
        <w:tabs>
          <w:tab w:val="center" w:pos="5782"/>
          <w:tab w:val="right" w:pos="1037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 …………...…………...…………...…………...…………………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……..….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.22</w:t>
      </w:r>
    </w:p>
    <w:p w14:paraId="000000FC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(Отчет в сжатой форме, основные выводы, конкретные предложения)</w:t>
      </w:r>
    </w:p>
    <w:p w14:paraId="000000FD" w14:textId="77777777" w:rsidR="00037583" w:rsidRDefault="00000000">
      <w:pPr>
        <w:tabs>
          <w:tab w:val="center" w:pos="5782"/>
          <w:tab w:val="right" w:pos="1037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использованных источников…………...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.……...………….......................24</w:t>
      </w:r>
    </w:p>
    <w:p w14:paraId="000000FE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 xml:space="preserve">(не менее 10 источников, ссылки на Википедию и др. интернет-энциклопедии, ссылки на </w:t>
      </w:r>
      <w:proofErr w:type="spellStart"/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habr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 xml:space="preserve"> и т.д. использовать Нельзя)</w:t>
      </w:r>
    </w:p>
    <w:p w14:paraId="000000FF" w14:textId="77777777" w:rsidR="00037583" w:rsidRDefault="00000000">
      <w:pPr>
        <w:tabs>
          <w:tab w:val="center" w:pos="5782"/>
          <w:tab w:val="right" w:pos="10375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Приложения……………………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…………...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.……...……………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…....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.26</w:t>
      </w:r>
    </w:p>
    <w:p w14:paraId="00000100" w14:textId="77777777" w:rsidR="00037583" w:rsidRDefault="00037583"/>
    <w:p w14:paraId="00000101" w14:textId="77777777" w:rsidR="00037583" w:rsidRDefault="00037583"/>
    <w:p w14:paraId="00000102" w14:textId="77777777" w:rsidR="00037583" w:rsidRDefault="00037583"/>
    <w:p w14:paraId="00000103" w14:textId="77777777" w:rsidR="00037583" w:rsidRDefault="00037583"/>
    <w:p w14:paraId="00000104" w14:textId="77777777" w:rsidR="00037583" w:rsidRDefault="00037583"/>
    <w:p w14:paraId="00000105" w14:textId="77777777" w:rsidR="00037583" w:rsidRDefault="00037583"/>
    <w:p w14:paraId="42B2A404" w14:textId="77777777" w:rsidR="004A322E" w:rsidRDefault="004A322E">
      <w:pPr>
        <w:rPr>
          <w:rFonts w:ascii="Cambria" w:eastAsia="Cambria" w:hAnsi="Cambria" w:cs="Cambria"/>
          <w:b/>
          <w:bCs/>
          <w:color w:val="4F81BD"/>
          <w:sz w:val="26"/>
          <w:szCs w:val="26"/>
        </w:rPr>
      </w:pPr>
      <w:bookmarkStart w:id="5" w:name="_cmtwzdybz8ne" w:colFirst="0" w:colLast="0"/>
      <w:bookmarkEnd w:id="5"/>
      <w:r>
        <w:br w:type="page"/>
      </w:r>
    </w:p>
    <w:p w14:paraId="00000106" w14:textId="570A56D9" w:rsidR="00037583" w:rsidRDefault="00000000">
      <w:pPr>
        <w:pStyle w:val="2"/>
        <w:spacing w:before="249"/>
        <w:ind w:left="4348" w:right="140" w:firstLine="608"/>
        <w:jc w:val="right"/>
      </w:pPr>
      <w:r>
        <w:lastRenderedPageBreak/>
        <w:t xml:space="preserve">Приложение № 4 </w:t>
      </w:r>
    </w:p>
    <w:p w14:paraId="00000107" w14:textId="77777777" w:rsidR="00037583" w:rsidRDefault="00000000">
      <w:pPr>
        <w:pStyle w:val="2"/>
        <w:spacing w:before="0" w:line="276" w:lineRule="auto"/>
        <w:ind w:left="4349" w:right="142" w:firstLine="606"/>
        <w:jc w:val="right"/>
      </w:pPr>
      <w:r>
        <w:t>Макет дневника при прохождении</w:t>
      </w:r>
    </w:p>
    <w:p w14:paraId="00000108" w14:textId="77777777" w:rsidR="00037583" w:rsidRDefault="00000000">
      <w:pPr>
        <w:pStyle w:val="2"/>
        <w:spacing w:before="0" w:line="276" w:lineRule="auto"/>
        <w:ind w:left="4349" w:right="142" w:firstLine="60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практики в организации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109" w14:textId="77777777" w:rsidR="00037583" w:rsidRDefault="00037583"/>
    <w:p w14:paraId="0000010A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10B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bookmarkStart w:id="6" w:name="_3x50pms4598e" w:colFirst="0" w:colLast="0"/>
      <w:bookmarkEnd w:id="6"/>
      <w:r>
        <w:rPr>
          <w:rFonts w:ascii="Times New Roman" w:eastAsia="Times New Roman" w:hAnsi="Times New Roman" w:cs="Times New Roman"/>
          <w:b/>
          <w:bCs/>
        </w:rPr>
        <w:t>МИНИСТЕРСТВО ЦИФРОВОГО РАЗВИТИЯ, СВЯЗИ И МАССОВЫХ КОММУНИКАЦИЙ РОССИЙСКОЙ ФЕДЕРАЦИИ</w:t>
      </w:r>
    </w:p>
    <w:p w14:paraId="0000010C" w14:textId="77777777" w:rsidR="00037583" w:rsidRDefault="00000000">
      <w:pPr>
        <w:tabs>
          <w:tab w:val="left" w:pos="600"/>
        </w:tabs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Ордена Трудового Красного Знамени федеральное государственное </w:t>
      </w:r>
    </w:p>
    <w:p w14:paraId="0000010D" w14:textId="77777777" w:rsidR="00037583" w:rsidRDefault="00000000">
      <w:pPr>
        <w:tabs>
          <w:tab w:val="left" w:pos="600"/>
        </w:tabs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бюджетное образовательное учреждение </w:t>
      </w:r>
    </w:p>
    <w:p w14:paraId="0000010E" w14:textId="77777777" w:rsidR="00037583" w:rsidRDefault="00000000">
      <w:pPr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высшего образования</w:t>
      </w:r>
    </w:p>
    <w:p w14:paraId="0000010F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10" w14:textId="77777777" w:rsidR="00037583" w:rsidRDefault="00000000">
      <w:pPr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«Московский технический университет связи и информатики»</w:t>
      </w:r>
    </w:p>
    <w:p w14:paraId="00000111" w14:textId="77777777" w:rsidR="00037583" w:rsidRDefault="00000000">
      <w:pPr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(МТУСИ)</w:t>
      </w:r>
    </w:p>
    <w:p w14:paraId="00000112" w14:textId="77777777" w:rsidR="00037583" w:rsidRDefault="00037583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113" w14:textId="77777777" w:rsidR="00037583" w:rsidRDefault="00037583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114" w14:textId="77777777" w:rsidR="00037583" w:rsidRDefault="00037583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115" w14:textId="77777777" w:rsidR="000375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</w:t>
      </w:r>
    </w:p>
    <w:p w14:paraId="00000116" w14:textId="77777777" w:rsidR="00037583" w:rsidRDefault="00037583">
      <w:pPr>
        <w:rPr>
          <w:rFonts w:ascii="Times New Roman" w:eastAsia="Times New Roman" w:hAnsi="Times New Roman" w:cs="Times New Roman"/>
        </w:rPr>
      </w:pPr>
    </w:p>
    <w:p w14:paraId="00000117" w14:textId="77777777" w:rsidR="00037583" w:rsidRDefault="00037583">
      <w:pPr>
        <w:rPr>
          <w:rFonts w:ascii="Times New Roman" w:eastAsia="Times New Roman" w:hAnsi="Times New Roman" w:cs="Times New Roman"/>
          <w:b/>
          <w:bCs/>
        </w:rPr>
      </w:pPr>
    </w:p>
    <w:p w14:paraId="00000118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119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11A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 Н Е В Н И К</w:t>
      </w:r>
    </w:p>
    <w:p w14:paraId="0000011B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11C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 xml:space="preserve"> по учебной практике (технологической)</w:t>
      </w:r>
    </w:p>
    <w:p w14:paraId="0000011D" w14:textId="77777777" w:rsidR="0003758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(вид и тип практики)</w:t>
      </w:r>
    </w:p>
    <w:p w14:paraId="0000011E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11F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120" w14:textId="77777777" w:rsidR="0003758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</w:t>
      </w:r>
    </w:p>
    <w:p w14:paraId="00000121" w14:textId="77777777" w:rsidR="000375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студента __________________________________________________</w:t>
      </w:r>
    </w:p>
    <w:p w14:paraId="00000122" w14:textId="77777777" w:rsidR="000375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</w:t>
      </w:r>
    </w:p>
    <w:p w14:paraId="00000123" w14:textId="77777777" w:rsidR="000375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группы___________________________________________________</w:t>
      </w:r>
    </w:p>
    <w:p w14:paraId="00000124" w14:textId="77777777" w:rsidR="000375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</w:t>
      </w:r>
    </w:p>
    <w:p w14:paraId="00000125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26" w14:textId="77777777" w:rsidR="00037583" w:rsidRDefault="00037583">
      <w:pPr>
        <w:rPr>
          <w:rFonts w:ascii="Times New Roman" w:eastAsia="Times New Roman" w:hAnsi="Times New Roman" w:cs="Times New Roman"/>
        </w:rPr>
      </w:pPr>
    </w:p>
    <w:p w14:paraId="00000127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28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29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2A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2B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2C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2D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2E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2F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30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31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32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33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34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35" w14:textId="77777777" w:rsidR="0003758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Москва, 2026</w:t>
      </w:r>
    </w:p>
    <w:p w14:paraId="00000136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37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138" w14:textId="77777777" w:rsidR="00037583" w:rsidRDefault="00000000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Ордена Трудового Красного Знамени федеральное государственное бюджетное образовательное учреждение высшего образования «Московский технический университет связи и информатики»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(МТУСИ) на основании договора_________________________________________________________________________________________________________________________________________</w:t>
      </w:r>
    </w:p>
    <w:p w14:paraId="00000139" w14:textId="77777777" w:rsidR="00037583" w:rsidRDefault="000375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3A" w14:textId="77777777" w:rsidR="00037583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Направляет студента ________________________________________________________________________ </w:t>
      </w:r>
    </w:p>
    <w:p w14:paraId="0000013B" w14:textId="77777777" w:rsidR="0003758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(фамилия, имя, отчество)</w:t>
      </w:r>
    </w:p>
    <w:p w14:paraId="0000013C" w14:textId="77777777" w:rsidR="00037583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группа ________________________________________________________________________</w:t>
      </w:r>
    </w:p>
    <w:p w14:paraId="0000013D" w14:textId="77777777" w:rsidR="00037583" w:rsidRDefault="000375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3E" w14:textId="77777777" w:rsidR="00037583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прохождения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учебной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(технологической)</w:t>
      </w:r>
    </w:p>
    <w:p w14:paraId="0000013F" w14:textId="77777777" w:rsidR="0003758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(вид и тип практики)</w:t>
      </w:r>
    </w:p>
    <w:p w14:paraId="00000140" w14:textId="77777777" w:rsidR="00037583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на______________________________________________________________________________________________________________________________________________</w:t>
      </w:r>
    </w:p>
    <w:p w14:paraId="00000141" w14:textId="77777777" w:rsidR="0003758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(наименование базы практики)</w:t>
      </w:r>
    </w:p>
    <w:p w14:paraId="00000142" w14:textId="77777777" w:rsidR="00037583" w:rsidRDefault="0003758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143" w14:textId="77777777" w:rsidR="00037583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Срок </w:t>
      </w:r>
      <w:r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 23.06.2026 г.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u w:val="single"/>
        </w:rPr>
        <w:t>по  06.07.2026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</w:p>
    <w:p w14:paraId="00000144" w14:textId="77777777" w:rsidR="00037583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</w:t>
      </w:r>
    </w:p>
    <w:p w14:paraId="00000145" w14:textId="77777777" w:rsidR="00037583" w:rsidRDefault="000375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46" w14:textId="77777777" w:rsidR="00037583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Руководитель ЦИО ____________</w:t>
      </w:r>
    </w:p>
    <w:p w14:paraId="00000147" w14:textId="77777777" w:rsidR="0003758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</w:rPr>
        <w:t xml:space="preserve">     (подпись)</w:t>
      </w:r>
    </w:p>
    <w:p w14:paraId="00000148" w14:textId="77777777" w:rsidR="0003758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Печать МТУСИ</w:t>
      </w:r>
    </w:p>
    <w:p w14:paraId="00000149" w14:textId="77777777" w:rsidR="00037583" w:rsidRDefault="000375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4A" w14:textId="77777777" w:rsidR="00037583" w:rsidRDefault="000375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14B" w14:textId="77777777" w:rsidR="00037583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Прибыл в организацию “23” июня 2026 г.</w:t>
      </w:r>
    </w:p>
    <w:p w14:paraId="0000014C" w14:textId="77777777" w:rsidR="00037583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_________________________</w:t>
      </w:r>
    </w:p>
    <w:p w14:paraId="0000014D" w14:textId="77777777" w:rsidR="00037583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(подпись)</w:t>
      </w:r>
    </w:p>
    <w:p w14:paraId="0000014E" w14:textId="77777777" w:rsidR="00037583" w:rsidRDefault="0003758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14F" w14:textId="77777777" w:rsidR="00037583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Выбыл из организации “06” июля 2026 г.</w:t>
      </w:r>
    </w:p>
    <w:p w14:paraId="00000150" w14:textId="77777777" w:rsidR="00037583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__________________________</w:t>
      </w:r>
    </w:p>
    <w:p w14:paraId="00000151" w14:textId="77777777" w:rsidR="00037583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(подпись)</w:t>
      </w:r>
    </w:p>
    <w:p w14:paraId="00000152" w14:textId="77777777" w:rsidR="00037583" w:rsidRDefault="000375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53" w14:textId="77777777" w:rsidR="00037583" w:rsidRDefault="0000000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Печать (организации)</w:t>
      </w:r>
    </w:p>
    <w:p w14:paraId="00000154" w14:textId="77777777" w:rsidR="00037583" w:rsidRDefault="000375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55" w14:textId="77777777" w:rsidR="00037583" w:rsidRDefault="0003758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156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157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158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159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15A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15B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15C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15D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15E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15F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160" w14:textId="77777777" w:rsidR="00037583" w:rsidRDefault="00037583">
      <w:pPr>
        <w:rPr>
          <w:rFonts w:ascii="Times New Roman" w:eastAsia="Times New Roman" w:hAnsi="Times New Roman" w:cs="Times New Roman"/>
        </w:rPr>
      </w:pPr>
    </w:p>
    <w:p w14:paraId="00000161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 Н Е В Н И К</w:t>
      </w:r>
    </w:p>
    <w:p w14:paraId="00000162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tbl>
      <w:tblPr>
        <w:tblStyle w:val="Style10"/>
        <w:tblW w:w="1107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5712"/>
        <w:gridCol w:w="3048"/>
      </w:tblGrid>
      <w:tr w:rsidR="00037583" w14:paraId="25671D4A" w14:textId="77777777">
        <w:tc>
          <w:tcPr>
            <w:tcW w:w="2315" w:type="dxa"/>
            <w:vAlign w:val="center"/>
          </w:tcPr>
          <w:p w14:paraId="00000163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Дата выполнения</w:t>
            </w:r>
          </w:p>
          <w:p w14:paraId="00000164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работы</w:t>
            </w:r>
          </w:p>
        </w:tc>
        <w:tc>
          <w:tcPr>
            <w:tcW w:w="5712" w:type="dxa"/>
            <w:vAlign w:val="center"/>
          </w:tcPr>
          <w:p w14:paraId="00000165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Рабочее место и краткое содержание выполняемых работ</w:t>
            </w:r>
          </w:p>
          <w:p w14:paraId="00000166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(вписываются конкретные работы, выполняемые обучающимся на рабочем месте)</w:t>
            </w:r>
          </w:p>
        </w:tc>
        <w:tc>
          <w:tcPr>
            <w:tcW w:w="3048" w:type="dxa"/>
            <w:vAlign w:val="center"/>
          </w:tcPr>
          <w:p w14:paraId="00000167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Подпись руководителя</w:t>
            </w:r>
          </w:p>
          <w:p w14:paraId="00000168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практики</w:t>
            </w:r>
          </w:p>
        </w:tc>
      </w:tr>
      <w:tr w:rsidR="00037583" w14:paraId="6D43873D" w14:textId="77777777">
        <w:trPr>
          <w:trHeight w:val="510"/>
        </w:trPr>
        <w:tc>
          <w:tcPr>
            <w:tcW w:w="2315" w:type="dxa"/>
            <w:vAlign w:val="center"/>
          </w:tcPr>
          <w:p w14:paraId="00000169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23.06.2026</w:t>
            </w:r>
          </w:p>
        </w:tc>
        <w:tc>
          <w:tcPr>
            <w:tcW w:w="5712" w:type="dxa"/>
            <w:vAlign w:val="center"/>
          </w:tcPr>
          <w:p w14:paraId="0000016A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16B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5FCCDF60" w14:textId="77777777">
        <w:trPr>
          <w:trHeight w:val="510"/>
        </w:trPr>
        <w:tc>
          <w:tcPr>
            <w:tcW w:w="2315" w:type="dxa"/>
            <w:vAlign w:val="center"/>
          </w:tcPr>
          <w:p w14:paraId="0000016C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24.06.2026</w:t>
            </w:r>
          </w:p>
        </w:tc>
        <w:tc>
          <w:tcPr>
            <w:tcW w:w="5712" w:type="dxa"/>
            <w:vAlign w:val="center"/>
          </w:tcPr>
          <w:p w14:paraId="0000016D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16E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2FB142C8" w14:textId="77777777">
        <w:trPr>
          <w:trHeight w:val="510"/>
        </w:trPr>
        <w:tc>
          <w:tcPr>
            <w:tcW w:w="2315" w:type="dxa"/>
            <w:vAlign w:val="center"/>
          </w:tcPr>
          <w:p w14:paraId="0000016F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25.06.2026</w:t>
            </w:r>
          </w:p>
        </w:tc>
        <w:tc>
          <w:tcPr>
            <w:tcW w:w="5712" w:type="dxa"/>
            <w:vAlign w:val="center"/>
          </w:tcPr>
          <w:p w14:paraId="00000170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171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3F9283B5" w14:textId="77777777">
        <w:trPr>
          <w:trHeight w:val="510"/>
        </w:trPr>
        <w:tc>
          <w:tcPr>
            <w:tcW w:w="2315" w:type="dxa"/>
            <w:vAlign w:val="center"/>
          </w:tcPr>
          <w:p w14:paraId="00000172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26.06.2026</w:t>
            </w:r>
          </w:p>
        </w:tc>
        <w:tc>
          <w:tcPr>
            <w:tcW w:w="5712" w:type="dxa"/>
            <w:vAlign w:val="center"/>
          </w:tcPr>
          <w:p w14:paraId="00000173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174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47C883EE" w14:textId="77777777">
        <w:trPr>
          <w:trHeight w:val="510"/>
        </w:trPr>
        <w:tc>
          <w:tcPr>
            <w:tcW w:w="2315" w:type="dxa"/>
            <w:vAlign w:val="center"/>
          </w:tcPr>
          <w:p w14:paraId="00000175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27.06.2026</w:t>
            </w:r>
          </w:p>
        </w:tc>
        <w:tc>
          <w:tcPr>
            <w:tcW w:w="5712" w:type="dxa"/>
            <w:vAlign w:val="center"/>
          </w:tcPr>
          <w:p w14:paraId="00000176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177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0A8FA60A" w14:textId="77777777">
        <w:trPr>
          <w:trHeight w:val="510"/>
        </w:trPr>
        <w:tc>
          <w:tcPr>
            <w:tcW w:w="2315" w:type="dxa"/>
            <w:vAlign w:val="center"/>
          </w:tcPr>
          <w:p w14:paraId="00000178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30.06.2026</w:t>
            </w:r>
          </w:p>
        </w:tc>
        <w:tc>
          <w:tcPr>
            <w:tcW w:w="5712" w:type="dxa"/>
            <w:vAlign w:val="center"/>
          </w:tcPr>
          <w:p w14:paraId="00000179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17A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149A15D8" w14:textId="77777777">
        <w:trPr>
          <w:trHeight w:val="510"/>
        </w:trPr>
        <w:tc>
          <w:tcPr>
            <w:tcW w:w="2315" w:type="dxa"/>
            <w:vAlign w:val="center"/>
          </w:tcPr>
          <w:p w14:paraId="0000017B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01.07.2026</w:t>
            </w:r>
          </w:p>
        </w:tc>
        <w:tc>
          <w:tcPr>
            <w:tcW w:w="5712" w:type="dxa"/>
            <w:vAlign w:val="center"/>
          </w:tcPr>
          <w:p w14:paraId="0000017C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17D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0405D695" w14:textId="77777777">
        <w:trPr>
          <w:trHeight w:val="510"/>
        </w:trPr>
        <w:tc>
          <w:tcPr>
            <w:tcW w:w="2315" w:type="dxa"/>
            <w:vAlign w:val="center"/>
          </w:tcPr>
          <w:p w14:paraId="0000017E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21.07.2026</w:t>
            </w:r>
          </w:p>
        </w:tc>
        <w:tc>
          <w:tcPr>
            <w:tcW w:w="5712" w:type="dxa"/>
            <w:vAlign w:val="center"/>
          </w:tcPr>
          <w:p w14:paraId="0000017F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180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4A3B0C5A" w14:textId="77777777">
        <w:trPr>
          <w:trHeight w:val="510"/>
        </w:trPr>
        <w:tc>
          <w:tcPr>
            <w:tcW w:w="2315" w:type="dxa"/>
            <w:vAlign w:val="center"/>
          </w:tcPr>
          <w:p w14:paraId="00000181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03.07.2026</w:t>
            </w:r>
          </w:p>
        </w:tc>
        <w:tc>
          <w:tcPr>
            <w:tcW w:w="5712" w:type="dxa"/>
            <w:vAlign w:val="center"/>
          </w:tcPr>
          <w:p w14:paraId="00000182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183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5E3E423D" w14:textId="77777777">
        <w:trPr>
          <w:trHeight w:val="531"/>
        </w:trPr>
        <w:tc>
          <w:tcPr>
            <w:tcW w:w="2315" w:type="dxa"/>
            <w:vAlign w:val="center"/>
          </w:tcPr>
          <w:p w14:paraId="00000184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04.07.2026</w:t>
            </w:r>
          </w:p>
        </w:tc>
        <w:tc>
          <w:tcPr>
            <w:tcW w:w="5712" w:type="dxa"/>
            <w:vAlign w:val="center"/>
          </w:tcPr>
          <w:p w14:paraId="00000185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186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0000187" w14:textId="77777777" w:rsidR="00037583" w:rsidRDefault="00037583"/>
    <w:p w14:paraId="00000188" w14:textId="77777777" w:rsidR="00037583" w:rsidRDefault="00037583"/>
    <w:p w14:paraId="00000189" w14:textId="77777777" w:rsidR="00037583" w:rsidRDefault="00037583"/>
    <w:p w14:paraId="0000018A" w14:textId="77777777" w:rsidR="00037583" w:rsidRDefault="00037583"/>
    <w:p w14:paraId="0000018B" w14:textId="77777777" w:rsidR="00037583" w:rsidRDefault="00037583"/>
    <w:p w14:paraId="0000018C" w14:textId="77777777" w:rsidR="00037583" w:rsidRDefault="00037583"/>
    <w:p w14:paraId="0000018D" w14:textId="77777777" w:rsidR="00037583" w:rsidRDefault="00037583"/>
    <w:p w14:paraId="0000018E" w14:textId="77777777" w:rsidR="00037583" w:rsidRDefault="00037583"/>
    <w:p w14:paraId="0000018F" w14:textId="77777777" w:rsidR="00037583" w:rsidRDefault="00037583"/>
    <w:p w14:paraId="00000190" w14:textId="77777777" w:rsidR="00037583" w:rsidRDefault="00037583"/>
    <w:p w14:paraId="00000191" w14:textId="77777777" w:rsidR="00037583" w:rsidRDefault="00037583"/>
    <w:p w14:paraId="00000192" w14:textId="77777777" w:rsidR="00037583" w:rsidRDefault="00037583"/>
    <w:p w14:paraId="00000193" w14:textId="77777777" w:rsidR="00037583" w:rsidRDefault="00037583"/>
    <w:p w14:paraId="00000194" w14:textId="77777777" w:rsidR="00037583" w:rsidRDefault="00037583"/>
    <w:p w14:paraId="00000195" w14:textId="77777777" w:rsidR="00037583" w:rsidRDefault="00037583"/>
    <w:p w14:paraId="00000196" w14:textId="77777777" w:rsidR="00037583" w:rsidRDefault="00037583"/>
    <w:p w14:paraId="00000197" w14:textId="77777777" w:rsidR="00037583" w:rsidRDefault="00037583"/>
    <w:p w14:paraId="00000198" w14:textId="77777777" w:rsidR="00037583" w:rsidRDefault="00037583"/>
    <w:p w14:paraId="00000199" w14:textId="77777777" w:rsidR="00037583" w:rsidRDefault="00037583"/>
    <w:p w14:paraId="0000019A" w14:textId="77777777" w:rsidR="00037583" w:rsidRDefault="00037583"/>
    <w:p w14:paraId="0000019B" w14:textId="77777777" w:rsidR="00037583" w:rsidRDefault="00037583"/>
    <w:p w14:paraId="0000019C" w14:textId="77777777" w:rsidR="00037583" w:rsidRDefault="00037583"/>
    <w:p w14:paraId="0000019D" w14:textId="77777777" w:rsidR="00037583" w:rsidRDefault="00000000">
      <w:pPr>
        <w:pStyle w:val="2"/>
        <w:spacing w:before="249"/>
        <w:ind w:left="4348" w:right="140" w:firstLine="608"/>
        <w:jc w:val="right"/>
      </w:pPr>
      <w:bookmarkStart w:id="7" w:name="_l1bgg1lgia6f" w:colFirst="0" w:colLast="0"/>
      <w:bookmarkEnd w:id="7"/>
      <w:r>
        <w:lastRenderedPageBreak/>
        <w:t xml:space="preserve">Приложение № 5 </w:t>
      </w:r>
    </w:p>
    <w:p w14:paraId="0000019E" w14:textId="77777777" w:rsidR="00037583" w:rsidRDefault="00000000">
      <w:pPr>
        <w:pStyle w:val="2"/>
        <w:spacing w:before="0" w:line="276" w:lineRule="auto"/>
        <w:ind w:left="4349" w:right="142" w:firstLine="606"/>
        <w:jc w:val="right"/>
      </w:pPr>
      <w:r>
        <w:t xml:space="preserve">Макет задания при прохождении </w:t>
      </w:r>
    </w:p>
    <w:p w14:paraId="0000019F" w14:textId="77777777" w:rsidR="00037583" w:rsidRDefault="00000000">
      <w:pPr>
        <w:pStyle w:val="2"/>
        <w:spacing w:before="0" w:line="276" w:lineRule="auto"/>
        <w:ind w:left="4349" w:right="142" w:firstLine="606"/>
        <w:jc w:val="right"/>
      </w:pPr>
      <w:r>
        <w:t>практики в организации</w:t>
      </w:r>
    </w:p>
    <w:p w14:paraId="000001A0" w14:textId="77777777" w:rsidR="00037583" w:rsidRDefault="00037583"/>
    <w:p w14:paraId="000001A1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ИНДИВИДУАЛЬНОЕ ЗАДАНИЕ</w:t>
      </w:r>
    </w:p>
    <w:p w14:paraId="000001A2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 xml:space="preserve">по учебной практике (технологической) </w:t>
      </w:r>
    </w:p>
    <w:p w14:paraId="000001A3" w14:textId="77777777" w:rsidR="00037583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(вид и тип практики)</w:t>
      </w:r>
    </w:p>
    <w:p w14:paraId="000001A4" w14:textId="77777777" w:rsidR="00037583" w:rsidRDefault="00037583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1A5" w14:textId="77777777" w:rsidR="00037583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Для студента ____________________________________________________________________________ </w:t>
      </w:r>
    </w:p>
    <w:p w14:paraId="000001A6" w14:textId="77777777" w:rsidR="00037583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(Ф.И.О.)</w:t>
      </w:r>
    </w:p>
    <w:p w14:paraId="000001A7" w14:textId="77777777" w:rsidR="00037583" w:rsidRDefault="00000000">
      <w:pPr>
        <w:spacing w:before="120" w:after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Направление подготовки </w:t>
      </w:r>
      <w:r>
        <w:rPr>
          <w:rFonts w:ascii="Times New Roman" w:eastAsia="Times New Roman" w:hAnsi="Times New Roman" w:cs="Times New Roman"/>
          <w:sz w:val="23"/>
          <w:szCs w:val="23"/>
          <w:u w:val="single"/>
        </w:rPr>
        <w:t>09.03.01 «Информатика и вычислительная техника»</w:t>
      </w:r>
    </w:p>
    <w:p w14:paraId="000001A8" w14:textId="77777777" w:rsidR="00037583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Направленность (профиль) подготовки </w:t>
      </w:r>
      <w:r>
        <w:rPr>
          <w:rFonts w:ascii="Times New Roman" w:eastAsia="Times New Roman" w:hAnsi="Times New Roman" w:cs="Times New Roman"/>
          <w:sz w:val="23"/>
          <w:szCs w:val="23"/>
          <w:u w:val="single"/>
        </w:rPr>
        <w:t>«Организация и технологии защиты информации»</w:t>
      </w:r>
    </w:p>
    <w:p w14:paraId="000001A9" w14:textId="77777777" w:rsidR="00037583" w:rsidRDefault="00037583">
      <w:pPr>
        <w:tabs>
          <w:tab w:val="left" w:pos="360"/>
        </w:tabs>
        <w:rPr>
          <w:rFonts w:ascii="Times New Roman" w:eastAsia="Times New Roman" w:hAnsi="Times New Roman" w:cs="Times New Roman"/>
          <w:sz w:val="23"/>
          <w:szCs w:val="23"/>
        </w:rPr>
      </w:pPr>
    </w:p>
    <w:p w14:paraId="000001AA" w14:textId="77777777" w:rsidR="00037583" w:rsidRDefault="00000000">
      <w:pPr>
        <w:tabs>
          <w:tab w:val="left" w:pos="360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Срок прохождения практики: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  <w:u w:val="single"/>
        </w:rPr>
        <w:t>с  23.06.2026</w:t>
      </w:r>
      <w:proofErr w:type="gramEnd"/>
      <w:r>
        <w:rPr>
          <w:rFonts w:ascii="Times New Roman" w:eastAsia="Times New Roman" w:hAnsi="Times New Roman" w:cs="Times New Roman"/>
          <w:sz w:val="23"/>
          <w:szCs w:val="23"/>
          <w:u w:val="single"/>
        </w:rPr>
        <w:t xml:space="preserve"> г.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  <w:u w:val="single"/>
        </w:rPr>
        <w:t>по  06.07.2026</w:t>
      </w:r>
      <w:proofErr w:type="gramEnd"/>
      <w:r>
        <w:rPr>
          <w:rFonts w:ascii="Times New Roman" w:eastAsia="Times New Roman" w:hAnsi="Times New Roman" w:cs="Times New Roman"/>
          <w:sz w:val="23"/>
          <w:szCs w:val="23"/>
          <w:u w:val="single"/>
        </w:rPr>
        <w:t xml:space="preserve">  г.</w:t>
      </w:r>
    </w:p>
    <w:p w14:paraId="000001AB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Style11"/>
        <w:tblW w:w="10265" w:type="dxa"/>
        <w:tblInd w:w="-108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65"/>
      </w:tblGrid>
      <w:tr w:rsidR="00037583" w14:paraId="3A60E520" w14:textId="77777777">
        <w:trPr>
          <w:trHeight w:val="4832"/>
        </w:trPr>
        <w:tc>
          <w:tcPr>
            <w:tcW w:w="10265" w:type="dxa"/>
          </w:tcPr>
          <w:p w14:paraId="000001AC" w14:textId="77777777" w:rsidR="00037583" w:rsidRDefault="00000000">
            <w:pPr>
              <w:ind w:firstLine="28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В результате прохождения практики студент должен овладеть следующими компетенциями:</w:t>
            </w:r>
          </w:p>
          <w:p w14:paraId="000001AD" w14:textId="77777777" w:rsidR="00037583" w:rsidRDefault="00000000">
            <w:pPr>
              <w:spacing w:line="276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УК-1.1 - Совершает поиск и оценивает информацию, ее достоверность, строит логические умозаключения на основании полученных и проверенных данных</w:t>
            </w:r>
          </w:p>
          <w:p w14:paraId="000001AE" w14:textId="77777777" w:rsidR="00037583" w:rsidRDefault="00000000">
            <w:pPr>
              <w:spacing w:line="276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УК-1.2 - Проводит анализ и синтез полученной из различных источников информации, применяет системный подход для решения поставленных задач </w:t>
            </w:r>
          </w:p>
          <w:p w14:paraId="000001AF" w14:textId="77777777" w:rsidR="00037583" w:rsidRDefault="00000000">
            <w:pPr>
              <w:spacing w:line="276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УК-2.1 - Формулирует в рамках поставленной цели совокупность взаимосвязанных задач, обеспечивающих ее достижение</w:t>
            </w:r>
          </w:p>
          <w:p w14:paraId="000001B0" w14:textId="77777777" w:rsidR="00037583" w:rsidRDefault="00000000">
            <w:pPr>
              <w:spacing w:line="276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ОПК-1.1- Применяет естественнонаучные и общеинженерные знания в профессиональной деятельности</w:t>
            </w:r>
          </w:p>
          <w:p w14:paraId="000001B1" w14:textId="77777777" w:rsidR="00037583" w:rsidRDefault="00000000">
            <w:pPr>
              <w:spacing w:line="276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ОПК-2.1 - Понимает принципы работы современных информационных технологий и программных средств, в том числе отечественного производства при решении профессиональных задач</w:t>
            </w:r>
          </w:p>
          <w:p w14:paraId="000001B2" w14:textId="77777777" w:rsidR="00037583" w:rsidRDefault="00000000">
            <w:pPr>
              <w:spacing w:line="276" w:lineRule="auto"/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ОПК-2.2 - Применяет современные программные средства, в том числе отечественного производства при решении задач профессиональной деятельности</w:t>
            </w:r>
          </w:p>
          <w:p w14:paraId="000001B3" w14:textId="77777777" w:rsidR="00037583" w:rsidRDefault="00037583">
            <w:pPr>
              <w:ind w:firstLine="851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00001B4" w14:textId="77777777" w:rsidR="00037583" w:rsidRDefault="00000000">
      <w:pPr>
        <w:widowControl w:val="0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Индивидуальные задания:</w:t>
      </w:r>
    </w:p>
    <w:p w14:paraId="000001B5" w14:textId="77777777" w:rsidR="0003758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</w:t>
      </w:r>
    </w:p>
    <w:p w14:paraId="000001B6" w14:textId="77777777" w:rsidR="00037583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</w:t>
      </w:r>
    </w:p>
    <w:p w14:paraId="000001B7" w14:textId="77777777" w:rsidR="00037583" w:rsidRDefault="00000000">
      <w:pPr>
        <w:tabs>
          <w:tab w:val="left" w:pos="360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Руководитель практики от кафедры МТУСИ</w:t>
      </w:r>
    </w:p>
    <w:p w14:paraId="000001B8" w14:textId="77777777" w:rsidR="00037583" w:rsidRDefault="00037583">
      <w:pPr>
        <w:tabs>
          <w:tab w:val="left" w:pos="360"/>
        </w:tabs>
        <w:rPr>
          <w:rFonts w:ascii="Times New Roman" w:eastAsia="Times New Roman" w:hAnsi="Times New Roman" w:cs="Times New Roman"/>
          <w:b/>
          <w:bCs/>
        </w:rPr>
      </w:pPr>
    </w:p>
    <w:p w14:paraId="000001B9" w14:textId="77777777" w:rsidR="00037583" w:rsidRDefault="00000000">
      <w:pPr>
        <w:tabs>
          <w:tab w:val="left" w:pos="0"/>
        </w:tabs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ассистент кафедры «Программная </w:t>
      </w:r>
      <w:proofErr w:type="gramStart"/>
      <w:r>
        <w:rPr>
          <w:rFonts w:ascii="Times New Roman" w:eastAsia="Times New Roman" w:hAnsi="Times New Roman" w:cs="Times New Roman"/>
          <w:u w:val="single"/>
        </w:rPr>
        <w:t xml:space="preserve">инженерия»   </w:t>
      </w:r>
      <w:proofErr w:type="gramEnd"/>
      <w:r>
        <w:rPr>
          <w:rFonts w:ascii="Times New Roman" w:eastAsia="Times New Roman" w:hAnsi="Times New Roman" w:cs="Times New Roman"/>
          <w:u w:val="single"/>
        </w:rPr>
        <w:t xml:space="preserve">                                  Е.Д. Рыбаков</w:t>
      </w:r>
    </w:p>
    <w:p w14:paraId="000001BA" w14:textId="77777777" w:rsidR="0003758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(должность, Ф.И.О., подпись)</w:t>
      </w:r>
    </w:p>
    <w:p w14:paraId="000001BB" w14:textId="77777777" w:rsidR="0003758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 (дата)</w:t>
      </w:r>
    </w:p>
    <w:p w14:paraId="000001BC" w14:textId="77777777" w:rsidR="000375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Согласовано:</w:t>
      </w:r>
    </w:p>
    <w:p w14:paraId="000001BD" w14:textId="77777777" w:rsidR="000375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Руководитель практики от организации</w:t>
      </w:r>
      <w:r>
        <w:rPr>
          <w:rFonts w:ascii="Times New Roman" w:eastAsia="Times New Roman" w:hAnsi="Times New Roman" w:cs="Times New Roman"/>
        </w:rPr>
        <w:t xml:space="preserve">   _____________________________________________________________________________</w:t>
      </w:r>
    </w:p>
    <w:p w14:paraId="000001BE" w14:textId="77777777" w:rsidR="00037583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(должность, Ф.И.О., подпись)</w:t>
      </w:r>
    </w:p>
    <w:p w14:paraId="000001BF" w14:textId="77777777" w:rsidR="00037583" w:rsidRDefault="00000000">
      <w:pPr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(дата)</w:t>
      </w:r>
    </w:p>
    <w:p w14:paraId="000001C0" w14:textId="77777777" w:rsidR="00037583" w:rsidRDefault="00000000">
      <w:pPr>
        <w:rPr>
          <w:rFonts w:ascii="Times New Roman" w:eastAsia="Times New Roman" w:hAnsi="Times New Roman" w:cs="Times New Roman"/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  <w:bCs/>
        </w:rPr>
        <w:t xml:space="preserve">Студент  </w:t>
      </w:r>
      <w:r>
        <w:rPr>
          <w:rFonts w:ascii="Times New Roman" w:eastAsia="Times New Roman" w:hAnsi="Times New Roman" w:cs="Times New Roman"/>
        </w:rPr>
        <w:t>_</w:t>
      </w:r>
      <w:proofErr w:type="gramEnd"/>
      <w:r>
        <w:rPr>
          <w:rFonts w:ascii="Times New Roman" w:eastAsia="Times New Roman" w:hAnsi="Times New Roman" w:cs="Times New Roman"/>
        </w:rPr>
        <w:t>____________________________________________________________________________</w:t>
      </w:r>
    </w:p>
    <w:p w14:paraId="000001C1" w14:textId="77777777" w:rsidR="0003758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(Ф.И.О., подпись)</w:t>
      </w:r>
    </w:p>
    <w:p w14:paraId="000001C2" w14:textId="77777777" w:rsidR="0003758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(дата)</w:t>
      </w:r>
    </w:p>
    <w:p w14:paraId="000001C3" w14:textId="77777777" w:rsidR="00037583" w:rsidRDefault="00000000">
      <w:pPr>
        <w:pStyle w:val="2"/>
        <w:spacing w:before="249"/>
        <w:ind w:left="4348" w:right="140" w:firstLine="608"/>
        <w:jc w:val="right"/>
      </w:pPr>
      <w:bookmarkStart w:id="8" w:name="_siy3ahm05uug" w:colFirst="0" w:colLast="0"/>
      <w:bookmarkEnd w:id="8"/>
      <w:r>
        <w:lastRenderedPageBreak/>
        <w:t>Приложение № 6</w:t>
      </w:r>
    </w:p>
    <w:p w14:paraId="000001C4" w14:textId="77777777" w:rsidR="00037583" w:rsidRDefault="00000000">
      <w:pPr>
        <w:pStyle w:val="2"/>
        <w:spacing w:before="0" w:line="276" w:lineRule="auto"/>
        <w:ind w:left="4349" w:right="142" w:firstLine="606"/>
        <w:jc w:val="right"/>
      </w:pPr>
      <w:r>
        <w:t xml:space="preserve">Макет плана при прохождении </w:t>
      </w:r>
    </w:p>
    <w:p w14:paraId="000001C5" w14:textId="77777777" w:rsidR="00037583" w:rsidRDefault="00000000">
      <w:pPr>
        <w:pStyle w:val="2"/>
        <w:spacing w:before="0" w:line="276" w:lineRule="auto"/>
        <w:ind w:left="4349" w:right="142" w:firstLine="606"/>
        <w:jc w:val="right"/>
      </w:pPr>
      <w:r>
        <w:t>практики в организации</w:t>
      </w:r>
    </w:p>
    <w:p w14:paraId="000001C6" w14:textId="77777777" w:rsidR="00037583" w:rsidRDefault="00037583"/>
    <w:p w14:paraId="000001C7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ПЛАН (рабочий график) </w:t>
      </w:r>
    </w:p>
    <w:p w14:paraId="000001C8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учебной практики (технологической)</w:t>
      </w:r>
    </w:p>
    <w:p w14:paraId="000001C9" w14:textId="77777777" w:rsidR="0003758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(вид и тип практики)</w:t>
      </w:r>
    </w:p>
    <w:p w14:paraId="000001CA" w14:textId="77777777" w:rsidR="00037583" w:rsidRDefault="00000000">
      <w:pPr>
        <w:ind w:left="-28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Для студента _______________________________________________________ </w:t>
      </w:r>
    </w:p>
    <w:p w14:paraId="000001CB" w14:textId="77777777" w:rsidR="00037583" w:rsidRDefault="00000000">
      <w:pPr>
        <w:ind w:left="-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( Ф.И.О.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000001CC" w14:textId="77777777" w:rsidR="00037583" w:rsidRDefault="00000000">
      <w:pPr>
        <w:spacing w:line="360" w:lineRule="auto"/>
        <w:ind w:left="-28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Направление подготовки </w:t>
      </w:r>
      <w:r>
        <w:rPr>
          <w:rFonts w:ascii="Times New Roman" w:eastAsia="Times New Roman" w:hAnsi="Times New Roman" w:cs="Times New Roman"/>
          <w:sz w:val="23"/>
          <w:szCs w:val="23"/>
          <w:u w:val="single"/>
        </w:rPr>
        <w:t>09.03.01 «Информатика и вычислительная техника»</w:t>
      </w:r>
    </w:p>
    <w:p w14:paraId="000001CD" w14:textId="77777777" w:rsidR="00037583" w:rsidRDefault="00000000">
      <w:pPr>
        <w:spacing w:line="360" w:lineRule="auto"/>
        <w:ind w:left="-28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Направленность (профиль) подготовки </w:t>
      </w:r>
      <w:r>
        <w:rPr>
          <w:rFonts w:ascii="Times New Roman" w:eastAsia="Times New Roman" w:hAnsi="Times New Roman" w:cs="Times New Roman"/>
          <w:sz w:val="23"/>
          <w:szCs w:val="23"/>
          <w:u w:val="single"/>
        </w:rPr>
        <w:t>«Организация и технологии защиты информации»</w:t>
      </w:r>
    </w:p>
    <w:p w14:paraId="000001CE" w14:textId="77777777" w:rsidR="00037583" w:rsidRDefault="00000000">
      <w:pPr>
        <w:tabs>
          <w:tab w:val="left" w:pos="360"/>
        </w:tabs>
        <w:spacing w:line="360" w:lineRule="auto"/>
        <w:ind w:left="-284"/>
        <w:rPr>
          <w:rFonts w:ascii="Times New Roman" w:eastAsia="Times New Roman" w:hAnsi="Times New Roman" w:cs="Times New Roman"/>
          <w:sz w:val="23"/>
          <w:szCs w:val="23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Срок прохождения практики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  <w:u w:val="single"/>
        </w:rPr>
        <w:t>с  23.06.2026</w:t>
      </w:r>
      <w:proofErr w:type="gramEnd"/>
      <w:r>
        <w:rPr>
          <w:rFonts w:ascii="Times New Roman" w:eastAsia="Times New Roman" w:hAnsi="Times New Roman" w:cs="Times New Roman"/>
          <w:sz w:val="23"/>
          <w:szCs w:val="23"/>
          <w:u w:val="single"/>
        </w:rPr>
        <w:t xml:space="preserve"> г.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  <w:u w:val="single"/>
        </w:rPr>
        <w:t>по  06.07.2026</w:t>
      </w:r>
      <w:proofErr w:type="gramEnd"/>
      <w:r>
        <w:rPr>
          <w:rFonts w:ascii="Times New Roman" w:eastAsia="Times New Roman" w:hAnsi="Times New Roman" w:cs="Times New Roman"/>
          <w:sz w:val="23"/>
          <w:szCs w:val="23"/>
          <w:u w:val="single"/>
        </w:rPr>
        <w:t xml:space="preserve">  г.</w:t>
      </w:r>
    </w:p>
    <w:p w14:paraId="000001CF" w14:textId="77777777" w:rsidR="00037583" w:rsidRDefault="00000000">
      <w:pPr>
        <w:tabs>
          <w:tab w:val="left" w:pos="360"/>
        </w:tabs>
        <w:ind w:left="-284"/>
        <w:rPr>
          <w:rFonts w:ascii="Times New Roman" w:eastAsia="Times New Roman" w:hAnsi="Times New Roman" w:cs="Times New Roman"/>
          <w:sz w:val="23"/>
          <w:szCs w:val="23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  <w:u w:val="single"/>
        </w:rPr>
        <w:t>в ____________________________________________________________________________</w:t>
      </w:r>
    </w:p>
    <w:p w14:paraId="000001D0" w14:textId="77777777" w:rsidR="00037583" w:rsidRDefault="00000000">
      <w:pPr>
        <w:ind w:left="-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(наименование организации)</w:t>
      </w:r>
    </w:p>
    <w:p w14:paraId="000001D1" w14:textId="77777777" w:rsidR="00037583" w:rsidRDefault="00037583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Style12"/>
        <w:tblW w:w="10921" w:type="dxa"/>
        <w:tblInd w:w="-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6"/>
        <w:gridCol w:w="6232"/>
        <w:gridCol w:w="3123"/>
      </w:tblGrid>
      <w:tr w:rsidR="00037583" w14:paraId="00BD8B3B" w14:textId="77777777">
        <w:trPr>
          <w:trHeight w:val="277"/>
        </w:trPr>
        <w:tc>
          <w:tcPr>
            <w:tcW w:w="1566" w:type="dxa"/>
            <w:vAlign w:val="center"/>
          </w:tcPr>
          <w:p w14:paraId="000001D2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Период (дата)</w:t>
            </w:r>
          </w:p>
        </w:tc>
        <w:tc>
          <w:tcPr>
            <w:tcW w:w="6232" w:type="dxa"/>
            <w:vAlign w:val="center"/>
          </w:tcPr>
          <w:p w14:paraId="000001D3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Содержание практики (наименование работ)</w:t>
            </w:r>
          </w:p>
        </w:tc>
        <w:tc>
          <w:tcPr>
            <w:tcW w:w="3123" w:type="dxa"/>
            <w:vAlign w:val="center"/>
          </w:tcPr>
          <w:p w14:paraId="000001D4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Планируемые результаты (освоенные компетенции)</w:t>
            </w:r>
          </w:p>
        </w:tc>
      </w:tr>
      <w:tr w:rsidR="00037583" w14:paraId="1AD1A3A3" w14:textId="77777777">
        <w:trPr>
          <w:trHeight w:val="441"/>
        </w:trPr>
        <w:tc>
          <w:tcPr>
            <w:tcW w:w="1566" w:type="dxa"/>
            <w:vAlign w:val="center"/>
          </w:tcPr>
          <w:p w14:paraId="000001D5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23.06.2026</w:t>
            </w:r>
          </w:p>
        </w:tc>
        <w:tc>
          <w:tcPr>
            <w:tcW w:w="6232" w:type="dxa"/>
            <w:vAlign w:val="center"/>
          </w:tcPr>
          <w:p w14:paraId="000001D6" w14:textId="77777777" w:rsidR="00037583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Проведение инструктажа и ознакомление с требованиями охраны труда, техники безопасности, пожарной безопасности, а также правилами внутреннего трудового распорядка. </w:t>
            </w:r>
          </w:p>
          <w:p w14:paraId="000001D7" w14:textId="77777777" w:rsidR="00037583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Ознакомление с программой практики и требованиями к оформлению ее результатов. </w:t>
            </w:r>
          </w:p>
        </w:tc>
        <w:tc>
          <w:tcPr>
            <w:tcW w:w="3123" w:type="dxa"/>
            <w:vAlign w:val="center"/>
          </w:tcPr>
          <w:p w14:paraId="000001D8" w14:textId="77777777" w:rsidR="00037583" w:rsidRDefault="0003758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37583" w14:paraId="160ABA0B" w14:textId="77777777">
        <w:trPr>
          <w:trHeight w:val="419"/>
        </w:trPr>
        <w:tc>
          <w:tcPr>
            <w:tcW w:w="1566" w:type="dxa"/>
            <w:vAlign w:val="center"/>
          </w:tcPr>
          <w:p w14:paraId="000001D9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23.06.2026</w:t>
            </w:r>
          </w:p>
        </w:tc>
        <w:tc>
          <w:tcPr>
            <w:tcW w:w="6232" w:type="dxa"/>
            <w:vAlign w:val="center"/>
          </w:tcPr>
          <w:p w14:paraId="000001DA" w14:textId="77777777" w:rsidR="00037583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Получение задания на практику. Формирование целей исследования.</w:t>
            </w:r>
          </w:p>
        </w:tc>
        <w:tc>
          <w:tcPr>
            <w:tcW w:w="3123" w:type="dxa"/>
            <w:vAlign w:val="center"/>
          </w:tcPr>
          <w:p w14:paraId="000001DB" w14:textId="77777777" w:rsidR="00037583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УК-1.1</w:t>
            </w:r>
          </w:p>
        </w:tc>
      </w:tr>
      <w:tr w:rsidR="00037583" w14:paraId="5614F5E1" w14:textId="77777777">
        <w:trPr>
          <w:trHeight w:val="643"/>
        </w:trPr>
        <w:tc>
          <w:tcPr>
            <w:tcW w:w="1566" w:type="dxa"/>
            <w:vAlign w:val="center"/>
          </w:tcPr>
          <w:p w14:paraId="000001DC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24.06.2026</w:t>
            </w:r>
          </w:p>
          <w:p w14:paraId="000001DD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26.06.2026</w:t>
            </w:r>
          </w:p>
        </w:tc>
        <w:tc>
          <w:tcPr>
            <w:tcW w:w="6232" w:type="dxa"/>
            <w:vAlign w:val="center"/>
          </w:tcPr>
          <w:p w14:paraId="000001DE" w14:textId="77777777" w:rsidR="00037583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Сбор, обработка и анализ фактического и литературного материала (отечественного и зарубежного).</w:t>
            </w:r>
          </w:p>
        </w:tc>
        <w:tc>
          <w:tcPr>
            <w:tcW w:w="3123" w:type="dxa"/>
            <w:vAlign w:val="center"/>
          </w:tcPr>
          <w:p w14:paraId="000001DF" w14:textId="77777777" w:rsidR="00037583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УК-1.1, УК-1.2</w:t>
            </w:r>
          </w:p>
        </w:tc>
      </w:tr>
      <w:tr w:rsidR="00037583" w14:paraId="6B14B82F" w14:textId="77777777">
        <w:trPr>
          <w:trHeight w:val="709"/>
        </w:trPr>
        <w:tc>
          <w:tcPr>
            <w:tcW w:w="1566" w:type="dxa"/>
            <w:vAlign w:val="center"/>
          </w:tcPr>
          <w:p w14:paraId="000001E0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27.06.2026</w:t>
            </w:r>
          </w:p>
          <w:p w14:paraId="000001E1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30.06.2026</w:t>
            </w:r>
          </w:p>
        </w:tc>
        <w:tc>
          <w:tcPr>
            <w:tcW w:w="6232" w:type="dxa"/>
            <w:vAlign w:val="center"/>
          </w:tcPr>
          <w:p w14:paraId="000001E2" w14:textId="77777777" w:rsidR="00037583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Работа над индивидуальным заданием. Применение теоретических знаний на практике. Изучение информации об объекте и предмете исследования.</w:t>
            </w:r>
          </w:p>
        </w:tc>
        <w:tc>
          <w:tcPr>
            <w:tcW w:w="3123" w:type="dxa"/>
            <w:vAlign w:val="center"/>
          </w:tcPr>
          <w:p w14:paraId="000001E3" w14:textId="77777777" w:rsidR="00037583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ОПК-1.1, ОПК-2.1</w:t>
            </w:r>
          </w:p>
        </w:tc>
      </w:tr>
      <w:tr w:rsidR="00037583" w14:paraId="1177C0BD" w14:textId="77777777">
        <w:trPr>
          <w:trHeight w:val="423"/>
        </w:trPr>
        <w:tc>
          <w:tcPr>
            <w:tcW w:w="1566" w:type="dxa"/>
            <w:vAlign w:val="center"/>
          </w:tcPr>
          <w:p w14:paraId="000001E4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01.07.2026</w:t>
            </w:r>
          </w:p>
          <w:p w14:paraId="000001E5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04.07.2026</w:t>
            </w:r>
          </w:p>
        </w:tc>
        <w:tc>
          <w:tcPr>
            <w:tcW w:w="6232" w:type="dxa"/>
            <w:vAlign w:val="center"/>
          </w:tcPr>
          <w:p w14:paraId="000001E6" w14:textId="77777777" w:rsidR="00037583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Работа над индивидуальным заданием. Практическая работа по теме исследования. Формулировка выводов, предложений, рекомендаций по теме индивидуального задания.</w:t>
            </w:r>
          </w:p>
        </w:tc>
        <w:tc>
          <w:tcPr>
            <w:tcW w:w="3123" w:type="dxa"/>
            <w:vAlign w:val="center"/>
          </w:tcPr>
          <w:p w14:paraId="000001E7" w14:textId="77777777" w:rsidR="00037583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ОПК-2.1, ОПК-2.2</w:t>
            </w:r>
          </w:p>
        </w:tc>
      </w:tr>
      <w:tr w:rsidR="00037583" w14:paraId="1297ACE4" w14:textId="77777777">
        <w:trPr>
          <w:trHeight w:val="733"/>
        </w:trPr>
        <w:tc>
          <w:tcPr>
            <w:tcW w:w="1566" w:type="dxa"/>
            <w:vAlign w:val="center"/>
          </w:tcPr>
          <w:p w14:paraId="000001E8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05.07.2026</w:t>
            </w:r>
          </w:p>
        </w:tc>
        <w:tc>
          <w:tcPr>
            <w:tcW w:w="6232" w:type="dxa"/>
            <w:vAlign w:val="center"/>
          </w:tcPr>
          <w:p w14:paraId="000001E9" w14:textId="77777777" w:rsidR="00037583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Оформление отчетных документов. </w:t>
            </w:r>
          </w:p>
        </w:tc>
        <w:tc>
          <w:tcPr>
            <w:tcW w:w="3123" w:type="dxa"/>
            <w:vAlign w:val="center"/>
          </w:tcPr>
          <w:p w14:paraId="000001EA" w14:textId="77777777" w:rsidR="00037583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УК-1.2, УК-2.1</w:t>
            </w:r>
          </w:p>
        </w:tc>
      </w:tr>
      <w:tr w:rsidR="00037583" w14:paraId="133CAAD6" w14:textId="77777777">
        <w:trPr>
          <w:trHeight w:val="433"/>
        </w:trPr>
        <w:tc>
          <w:tcPr>
            <w:tcW w:w="1566" w:type="dxa"/>
            <w:vAlign w:val="center"/>
          </w:tcPr>
          <w:p w14:paraId="000001EB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06.06.2026</w:t>
            </w:r>
          </w:p>
        </w:tc>
        <w:tc>
          <w:tcPr>
            <w:tcW w:w="6232" w:type="dxa"/>
            <w:vAlign w:val="center"/>
          </w:tcPr>
          <w:p w14:paraId="000001EC" w14:textId="77777777" w:rsidR="00037583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Загрузка отчетных документов в ЭИОС. Промежуточная аттестация.</w:t>
            </w:r>
          </w:p>
        </w:tc>
        <w:tc>
          <w:tcPr>
            <w:tcW w:w="3123" w:type="dxa"/>
            <w:vAlign w:val="center"/>
          </w:tcPr>
          <w:p w14:paraId="000001ED" w14:textId="77777777" w:rsidR="00037583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УК-1.1, УК-1.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УК-2.1, ОПК-1.1, ОПК-2.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1,  ОПК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-2.2</w:t>
            </w:r>
          </w:p>
        </w:tc>
      </w:tr>
    </w:tbl>
    <w:p w14:paraId="000001EE" w14:textId="77777777" w:rsidR="00037583" w:rsidRDefault="00037583">
      <w:pPr>
        <w:tabs>
          <w:tab w:val="left" w:pos="360"/>
        </w:tabs>
        <w:rPr>
          <w:rFonts w:ascii="Times New Roman" w:eastAsia="Times New Roman" w:hAnsi="Times New Roman" w:cs="Times New Roman"/>
          <w:b/>
          <w:bCs/>
        </w:rPr>
      </w:pPr>
    </w:p>
    <w:p w14:paraId="000001EF" w14:textId="77777777" w:rsidR="00037583" w:rsidRDefault="00000000">
      <w:pPr>
        <w:tabs>
          <w:tab w:val="left" w:pos="360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Руководитель практики от кафедры МТУСИ</w:t>
      </w:r>
    </w:p>
    <w:p w14:paraId="000001F0" w14:textId="77777777" w:rsidR="00037583" w:rsidRDefault="00000000">
      <w:pPr>
        <w:tabs>
          <w:tab w:val="left" w:pos="0"/>
        </w:tabs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ассистент кафедры «Программная </w:t>
      </w:r>
      <w:proofErr w:type="gramStart"/>
      <w:r>
        <w:rPr>
          <w:rFonts w:ascii="Times New Roman" w:eastAsia="Times New Roman" w:hAnsi="Times New Roman" w:cs="Times New Roman"/>
          <w:u w:val="single"/>
        </w:rPr>
        <w:t xml:space="preserve">инженерия»   </w:t>
      </w:r>
      <w:proofErr w:type="gramEnd"/>
      <w:r>
        <w:rPr>
          <w:rFonts w:ascii="Times New Roman" w:eastAsia="Times New Roman" w:hAnsi="Times New Roman" w:cs="Times New Roman"/>
          <w:u w:val="single"/>
        </w:rPr>
        <w:t xml:space="preserve">                                  Е.Д. Рыбаков</w:t>
      </w:r>
    </w:p>
    <w:p w14:paraId="000001F1" w14:textId="77777777" w:rsidR="00037583" w:rsidRDefault="00000000">
      <w:pPr>
        <w:tabs>
          <w:tab w:val="left" w:pos="360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(должность, Ф.И.О., подпись)</w:t>
      </w:r>
    </w:p>
    <w:p w14:paraId="000001F2" w14:textId="77777777" w:rsidR="0003758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(дата)</w:t>
      </w:r>
    </w:p>
    <w:p w14:paraId="000001F3" w14:textId="77777777" w:rsidR="000375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Согласовано:</w:t>
      </w:r>
    </w:p>
    <w:p w14:paraId="000001F4" w14:textId="77777777" w:rsidR="000375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Руководитель практики от организации</w:t>
      </w:r>
      <w:r>
        <w:rPr>
          <w:rFonts w:ascii="Times New Roman" w:eastAsia="Times New Roman" w:hAnsi="Times New Roman" w:cs="Times New Roman"/>
        </w:rPr>
        <w:t xml:space="preserve">   _____________________________________________________________________________</w:t>
      </w:r>
    </w:p>
    <w:p w14:paraId="000001F5" w14:textId="77777777" w:rsidR="00037583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(должность, Ф.И.О., подпись)</w:t>
      </w:r>
    </w:p>
    <w:p w14:paraId="000001F6" w14:textId="77777777" w:rsidR="00037583" w:rsidRDefault="00000000">
      <w:pPr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(дата)</w:t>
      </w:r>
    </w:p>
    <w:p w14:paraId="000001F7" w14:textId="77777777" w:rsidR="00037583" w:rsidRDefault="00037583">
      <w:pPr>
        <w:jc w:val="right"/>
        <w:rPr>
          <w:rFonts w:ascii="Times New Roman" w:eastAsia="Times New Roman" w:hAnsi="Times New Roman" w:cs="Times New Roman"/>
        </w:rPr>
      </w:pPr>
    </w:p>
    <w:p w14:paraId="000001F8" w14:textId="77777777" w:rsidR="0003758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Студент         </w:t>
      </w:r>
      <w:r>
        <w:rPr>
          <w:rFonts w:ascii="Times New Roman" w:eastAsia="Times New Roman" w:hAnsi="Times New Roman" w:cs="Times New Roman"/>
        </w:rPr>
        <w:t>_________________________________________________________________________</w:t>
      </w:r>
    </w:p>
    <w:p w14:paraId="000001F9" w14:textId="77777777" w:rsidR="00037583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(Ф.И.О., подпись)</w:t>
      </w:r>
    </w:p>
    <w:p w14:paraId="000001FA" w14:textId="77777777" w:rsidR="0003758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(дата)</w:t>
      </w:r>
    </w:p>
    <w:p w14:paraId="000001FB" w14:textId="77777777" w:rsidR="00037583" w:rsidRDefault="00000000">
      <w:pPr>
        <w:pStyle w:val="2"/>
        <w:spacing w:before="249"/>
        <w:ind w:left="4348" w:right="140" w:firstLine="608"/>
        <w:jc w:val="right"/>
      </w:pPr>
      <w:bookmarkStart w:id="9" w:name="_lc41juyz21mh" w:colFirst="0" w:colLast="0"/>
      <w:bookmarkEnd w:id="9"/>
      <w:r>
        <w:lastRenderedPageBreak/>
        <w:t>Приложение № 7</w:t>
      </w:r>
    </w:p>
    <w:p w14:paraId="000001FC" w14:textId="77777777" w:rsidR="00037583" w:rsidRDefault="00000000">
      <w:pPr>
        <w:pStyle w:val="2"/>
        <w:spacing w:before="0" w:line="276" w:lineRule="auto"/>
        <w:ind w:left="4349" w:right="142" w:firstLine="606"/>
        <w:jc w:val="right"/>
      </w:pPr>
      <w:r>
        <w:t xml:space="preserve">Макет отзыва руководителя при прохождении практики в организации </w:t>
      </w:r>
    </w:p>
    <w:p w14:paraId="000001FD" w14:textId="77777777" w:rsidR="00037583" w:rsidRDefault="00037583"/>
    <w:p w14:paraId="000001FE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Отзыв</w:t>
      </w:r>
    </w:p>
    <w:p w14:paraId="000001FF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</w:rPr>
        <w:t xml:space="preserve">о прохождении </w:t>
      </w:r>
      <w:r>
        <w:rPr>
          <w:rFonts w:ascii="Times New Roman" w:eastAsia="Times New Roman" w:hAnsi="Times New Roman" w:cs="Times New Roman"/>
          <w:b/>
          <w:bCs/>
          <w:u w:val="single"/>
        </w:rPr>
        <w:t>учебной практики (технологической)</w:t>
      </w:r>
    </w:p>
    <w:p w14:paraId="00000200" w14:textId="77777777" w:rsidR="0003758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(вид и тип практики)</w:t>
      </w:r>
    </w:p>
    <w:p w14:paraId="00000201" w14:textId="77777777" w:rsidR="00037583" w:rsidRDefault="00037583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00000202" w14:textId="77777777" w:rsidR="00037583" w:rsidRDefault="00037583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00000203" w14:textId="77777777" w:rsidR="00037583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Студент__________________________________________________________________________</w:t>
      </w:r>
    </w:p>
    <w:p w14:paraId="00000204" w14:textId="77777777" w:rsidR="00037583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(Ф.И.О)</w:t>
      </w:r>
    </w:p>
    <w:p w14:paraId="00000205" w14:textId="77777777" w:rsidR="00037583" w:rsidRDefault="00000000">
      <w:pPr>
        <w:spacing w:before="120" w:after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Направление подготовки </w:t>
      </w:r>
      <w:r>
        <w:rPr>
          <w:rFonts w:ascii="Times New Roman" w:eastAsia="Times New Roman" w:hAnsi="Times New Roman" w:cs="Times New Roman"/>
          <w:sz w:val="23"/>
          <w:szCs w:val="23"/>
          <w:u w:val="single"/>
        </w:rPr>
        <w:t>09.03.01 «Информатика и вычислительная техника»</w:t>
      </w:r>
    </w:p>
    <w:p w14:paraId="00000206" w14:textId="77777777" w:rsidR="00037583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Направленность (профиль) подготовки </w:t>
      </w:r>
      <w:r>
        <w:rPr>
          <w:rFonts w:ascii="Times New Roman" w:eastAsia="Times New Roman" w:hAnsi="Times New Roman" w:cs="Times New Roman"/>
          <w:sz w:val="23"/>
          <w:szCs w:val="23"/>
          <w:u w:val="single"/>
        </w:rPr>
        <w:t>«Организация и технологии защиты информации»</w:t>
      </w:r>
    </w:p>
    <w:p w14:paraId="00000207" w14:textId="77777777" w:rsidR="00037583" w:rsidRDefault="00037583">
      <w:pPr>
        <w:tabs>
          <w:tab w:val="left" w:pos="360"/>
        </w:tabs>
        <w:rPr>
          <w:rFonts w:ascii="Times New Roman" w:eastAsia="Times New Roman" w:hAnsi="Times New Roman" w:cs="Times New Roman"/>
          <w:sz w:val="23"/>
          <w:szCs w:val="23"/>
        </w:rPr>
      </w:pPr>
    </w:p>
    <w:p w14:paraId="00000208" w14:textId="77777777" w:rsidR="00037583" w:rsidRDefault="00000000">
      <w:pPr>
        <w:tabs>
          <w:tab w:val="left" w:pos="360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Срок прохождения практики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  <w:u w:val="single"/>
        </w:rPr>
        <w:t>с  23.06.2026</w:t>
      </w:r>
      <w:proofErr w:type="gramEnd"/>
      <w:r>
        <w:rPr>
          <w:rFonts w:ascii="Times New Roman" w:eastAsia="Times New Roman" w:hAnsi="Times New Roman" w:cs="Times New Roman"/>
          <w:sz w:val="23"/>
          <w:szCs w:val="23"/>
          <w:u w:val="single"/>
        </w:rPr>
        <w:t xml:space="preserve"> г.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  <w:u w:val="single"/>
        </w:rPr>
        <w:t>по  06.07.2026</w:t>
      </w:r>
      <w:proofErr w:type="gramEnd"/>
      <w:r>
        <w:rPr>
          <w:rFonts w:ascii="Times New Roman" w:eastAsia="Times New Roman" w:hAnsi="Times New Roman" w:cs="Times New Roman"/>
          <w:sz w:val="23"/>
          <w:szCs w:val="23"/>
          <w:u w:val="single"/>
        </w:rPr>
        <w:t xml:space="preserve">  г.</w:t>
      </w:r>
    </w:p>
    <w:p w14:paraId="00000209" w14:textId="77777777" w:rsidR="00037583" w:rsidRDefault="00037583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0000020A" w14:textId="77777777" w:rsidR="00037583" w:rsidRDefault="00000000">
      <w:pPr>
        <w:tabs>
          <w:tab w:val="left" w:pos="360"/>
        </w:tabs>
        <w:ind w:left="-284"/>
        <w:rPr>
          <w:rFonts w:ascii="Times New Roman" w:eastAsia="Times New Roman" w:hAnsi="Times New Roman" w:cs="Times New Roman"/>
          <w:sz w:val="23"/>
          <w:szCs w:val="23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sz w:val="23"/>
          <w:szCs w:val="23"/>
          <w:u w:val="single"/>
        </w:rPr>
        <w:t>в ____________________________________________________________________________</w:t>
      </w:r>
    </w:p>
    <w:p w14:paraId="0000020B" w14:textId="77777777" w:rsidR="00037583" w:rsidRDefault="00000000">
      <w:pPr>
        <w:ind w:left="-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(наименование организации)</w:t>
      </w:r>
    </w:p>
    <w:p w14:paraId="0000020C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20D" w14:textId="77777777" w:rsidR="00037583" w:rsidRDefault="00000000">
      <w:pPr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Отзыв о прохождении студентом практики (выполнение индивидуального задания, плана практики, отношение к работе, трудовая дисциплина, овладение производственными навыками, участие в научно-исследовательской, рационализаторской, общественной работе и др.).</w:t>
      </w:r>
    </w:p>
    <w:p w14:paraId="0000020E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20F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10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Оценка результатов прохождения практики и выполнения индивидуального задания</w:t>
      </w:r>
    </w:p>
    <w:p w14:paraId="00000211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_____________________________________________________________________________</w:t>
      </w:r>
    </w:p>
    <w:p w14:paraId="00000212" w14:textId="77777777" w:rsidR="00037583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(зачет, незачет/ отлично, хорошо, удовлетворительно, неудовлетворительно)</w:t>
      </w:r>
    </w:p>
    <w:p w14:paraId="00000213" w14:textId="77777777" w:rsidR="00037583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</w:t>
      </w:r>
    </w:p>
    <w:p w14:paraId="00000214" w14:textId="77777777" w:rsidR="0003758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Ф.И.О., подпись _________________________________</w:t>
      </w:r>
    </w:p>
    <w:p w14:paraId="00000215" w14:textId="77777777" w:rsidR="00037583" w:rsidRDefault="00000000">
      <w:pPr>
        <w:ind w:left="4956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              Печать (организации)</w:t>
      </w:r>
    </w:p>
    <w:p w14:paraId="00000216" w14:textId="77777777" w:rsidR="00037583" w:rsidRDefault="00037583">
      <w:pPr>
        <w:jc w:val="right"/>
        <w:rPr>
          <w:rFonts w:ascii="Times New Roman" w:eastAsia="Times New Roman" w:hAnsi="Times New Roman" w:cs="Times New Roman"/>
        </w:rPr>
      </w:pPr>
    </w:p>
    <w:p w14:paraId="00000217" w14:textId="77777777" w:rsidR="00037583" w:rsidRDefault="00037583">
      <w:pPr>
        <w:jc w:val="right"/>
        <w:rPr>
          <w:rFonts w:ascii="Times New Roman" w:eastAsia="Times New Roman" w:hAnsi="Times New Roman" w:cs="Times New Roman"/>
        </w:rPr>
      </w:pPr>
    </w:p>
    <w:p w14:paraId="00000218" w14:textId="77777777" w:rsidR="000375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“06” июля 2026 г.</w:t>
      </w:r>
    </w:p>
    <w:p w14:paraId="00000219" w14:textId="77777777" w:rsidR="00037583" w:rsidRDefault="00037583">
      <w:pPr>
        <w:rPr>
          <w:rFonts w:ascii="Times New Roman" w:eastAsia="Times New Roman" w:hAnsi="Times New Roman" w:cs="Times New Roman"/>
        </w:rPr>
      </w:pPr>
    </w:p>
    <w:p w14:paraId="0000021A" w14:textId="77777777" w:rsidR="00037583" w:rsidRDefault="00037583">
      <w:pPr>
        <w:rPr>
          <w:rFonts w:ascii="Times New Roman" w:eastAsia="Times New Roman" w:hAnsi="Times New Roman" w:cs="Times New Roman"/>
        </w:rPr>
      </w:pPr>
    </w:p>
    <w:p w14:paraId="0000021B" w14:textId="77777777" w:rsidR="00037583" w:rsidRDefault="00037583">
      <w:pPr>
        <w:rPr>
          <w:rFonts w:ascii="Times New Roman" w:eastAsia="Times New Roman" w:hAnsi="Times New Roman" w:cs="Times New Roman"/>
        </w:rPr>
      </w:pPr>
    </w:p>
    <w:p w14:paraId="0000021C" w14:textId="77777777" w:rsidR="00037583" w:rsidRDefault="00000000">
      <w:pPr>
        <w:pStyle w:val="2"/>
        <w:spacing w:before="249"/>
        <w:ind w:left="4348" w:right="140" w:firstLine="608"/>
        <w:jc w:val="right"/>
      </w:pPr>
      <w:bookmarkStart w:id="10" w:name="_q480h27g0lu4" w:colFirst="0" w:colLast="0"/>
      <w:bookmarkEnd w:id="10"/>
      <w:r>
        <w:lastRenderedPageBreak/>
        <w:t>Приложение № 8</w:t>
      </w:r>
    </w:p>
    <w:p w14:paraId="0000021D" w14:textId="77777777" w:rsidR="00037583" w:rsidRDefault="00000000">
      <w:pPr>
        <w:pStyle w:val="2"/>
        <w:spacing w:before="0" w:line="276" w:lineRule="auto"/>
        <w:ind w:left="4349" w:right="142" w:firstLine="606"/>
        <w:jc w:val="right"/>
      </w:pPr>
      <w:r>
        <w:t>Макет дневника при прохождении</w:t>
      </w:r>
    </w:p>
    <w:p w14:paraId="0000021E" w14:textId="77777777" w:rsidR="00037583" w:rsidRDefault="00000000">
      <w:pPr>
        <w:pStyle w:val="2"/>
        <w:spacing w:before="0" w:line="276" w:lineRule="auto"/>
        <w:ind w:left="4349" w:right="142" w:firstLine="60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практики в МТУСИ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21F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220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221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МИНИСТЕРСТВО ЦИФРОВОГО РАЗВИТИЯ, СВЯЗИ И МАССОВЫХ КОММУНИКАЦИЙ РОССИЙСКОЙ ФЕДЕРАЦИИ</w:t>
      </w:r>
    </w:p>
    <w:p w14:paraId="00000222" w14:textId="77777777" w:rsidR="00037583" w:rsidRDefault="00000000">
      <w:pPr>
        <w:tabs>
          <w:tab w:val="left" w:pos="600"/>
        </w:tabs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Ордена Трудового Красного Знамени федеральное государственное </w:t>
      </w:r>
    </w:p>
    <w:p w14:paraId="00000223" w14:textId="77777777" w:rsidR="00037583" w:rsidRDefault="00000000">
      <w:pPr>
        <w:tabs>
          <w:tab w:val="left" w:pos="600"/>
        </w:tabs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бюджетное образовательное учреждение </w:t>
      </w:r>
    </w:p>
    <w:p w14:paraId="00000224" w14:textId="77777777" w:rsidR="00037583" w:rsidRDefault="00000000">
      <w:pPr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высшего образования</w:t>
      </w:r>
    </w:p>
    <w:p w14:paraId="00000225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26" w14:textId="77777777" w:rsidR="00037583" w:rsidRDefault="00000000">
      <w:pPr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«Московский технический университет связи и информатики»</w:t>
      </w:r>
    </w:p>
    <w:p w14:paraId="00000227" w14:textId="77777777" w:rsidR="00037583" w:rsidRDefault="00000000">
      <w:pPr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(МТУСИ)</w:t>
      </w:r>
    </w:p>
    <w:p w14:paraId="00000228" w14:textId="77777777" w:rsidR="00037583" w:rsidRDefault="00037583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229" w14:textId="77777777" w:rsidR="00037583" w:rsidRDefault="00037583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22A" w14:textId="77777777" w:rsidR="00037583" w:rsidRDefault="00037583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000022B" w14:textId="77777777" w:rsidR="000375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</w:t>
      </w:r>
    </w:p>
    <w:p w14:paraId="0000022C" w14:textId="77777777" w:rsidR="00037583" w:rsidRDefault="00037583">
      <w:pPr>
        <w:rPr>
          <w:rFonts w:ascii="Times New Roman" w:eastAsia="Times New Roman" w:hAnsi="Times New Roman" w:cs="Times New Roman"/>
        </w:rPr>
      </w:pPr>
    </w:p>
    <w:p w14:paraId="0000022D" w14:textId="77777777" w:rsidR="00037583" w:rsidRDefault="00037583">
      <w:pPr>
        <w:rPr>
          <w:rFonts w:ascii="Times New Roman" w:eastAsia="Times New Roman" w:hAnsi="Times New Roman" w:cs="Times New Roman"/>
          <w:b/>
          <w:bCs/>
        </w:rPr>
      </w:pPr>
    </w:p>
    <w:p w14:paraId="0000022E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22F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230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 Н Е В Н И К</w:t>
      </w:r>
    </w:p>
    <w:p w14:paraId="00000231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232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 xml:space="preserve"> по учебной практике (технологической)</w:t>
      </w:r>
    </w:p>
    <w:p w14:paraId="00000233" w14:textId="77777777" w:rsidR="0003758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(вид и тип практики)</w:t>
      </w:r>
    </w:p>
    <w:p w14:paraId="00000234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235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236" w14:textId="77777777" w:rsidR="00037583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</w:t>
      </w:r>
    </w:p>
    <w:p w14:paraId="00000237" w14:textId="77777777" w:rsidR="000375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студента __________________________________________________</w:t>
      </w:r>
    </w:p>
    <w:p w14:paraId="00000238" w14:textId="77777777" w:rsidR="000375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</w:t>
      </w:r>
    </w:p>
    <w:p w14:paraId="00000239" w14:textId="77777777" w:rsidR="000375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группы___________________________________________________</w:t>
      </w:r>
    </w:p>
    <w:p w14:paraId="0000023A" w14:textId="77777777" w:rsidR="000375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</w:t>
      </w:r>
    </w:p>
    <w:p w14:paraId="0000023B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3C" w14:textId="77777777" w:rsidR="00037583" w:rsidRDefault="00037583">
      <w:pPr>
        <w:rPr>
          <w:rFonts w:ascii="Times New Roman" w:eastAsia="Times New Roman" w:hAnsi="Times New Roman" w:cs="Times New Roman"/>
        </w:rPr>
      </w:pPr>
    </w:p>
    <w:p w14:paraId="0000023D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3E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3F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40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41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42" w14:textId="77777777" w:rsidR="00037583" w:rsidRDefault="00037583">
      <w:pPr>
        <w:rPr>
          <w:rFonts w:ascii="Times New Roman" w:eastAsia="Times New Roman" w:hAnsi="Times New Roman" w:cs="Times New Roman"/>
        </w:rPr>
      </w:pPr>
    </w:p>
    <w:p w14:paraId="00000243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44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45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46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47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48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49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4A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4B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4C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4D" w14:textId="77777777" w:rsidR="0003758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Москва, 2026</w:t>
      </w:r>
    </w:p>
    <w:p w14:paraId="0000024E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4F" w14:textId="77777777" w:rsidR="00037583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Ордена Трудового Красного Знамени федеральное государственное бюджетное образовательное учреждение высшего образования «Московский технический университет связи и информатики»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(МТУСИ) направляет студента  </w:t>
      </w:r>
    </w:p>
    <w:p w14:paraId="00000250" w14:textId="77777777" w:rsidR="0003758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 </w:t>
      </w:r>
    </w:p>
    <w:p w14:paraId="00000251" w14:textId="77777777" w:rsidR="0003758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(фамилия, имя, отчество)</w:t>
      </w:r>
    </w:p>
    <w:p w14:paraId="00000252" w14:textId="77777777" w:rsidR="0003758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группа</w:t>
      </w:r>
      <w:r>
        <w:rPr>
          <w:rFonts w:ascii="Times New Roman" w:eastAsia="Times New Roman" w:hAnsi="Times New Roman" w:cs="Times New Roman"/>
        </w:rPr>
        <w:t xml:space="preserve"> _____________________________________________________________________________</w:t>
      </w:r>
    </w:p>
    <w:p w14:paraId="00000253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54" w14:textId="77777777" w:rsidR="00037583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прохождения практики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учебной (технологической)</w:t>
      </w:r>
    </w:p>
    <w:p w14:paraId="00000255" w14:textId="77777777" w:rsidR="0003758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(вид и тип практики)</w:t>
      </w:r>
    </w:p>
    <w:p w14:paraId="00000256" w14:textId="77777777" w:rsidR="00037583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кафедру «Программная инженерия»</w:t>
      </w:r>
    </w:p>
    <w:p w14:paraId="00000257" w14:textId="77777777" w:rsidR="0003758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(наименование базы практики)</w:t>
      </w:r>
    </w:p>
    <w:p w14:paraId="00000258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59" w14:textId="77777777" w:rsidR="0003758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  23.06.2026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г.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  06.07.2026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г.</w:t>
      </w:r>
      <w:r>
        <w:rPr>
          <w:rFonts w:ascii="Times New Roman" w:eastAsia="Times New Roman" w:hAnsi="Times New Roman" w:cs="Times New Roman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</w:t>
      </w:r>
    </w:p>
    <w:p w14:paraId="0000025A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5B" w14:textId="77777777" w:rsidR="0003758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Руководитель ЦИО _______________</w:t>
      </w:r>
    </w:p>
    <w:p w14:paraId="0000025C" w14:textId="77777777" w:rsidR="0003758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(подпись)</w:t>
      </w:r>
    </w:p>
    <w:p w14:paraId="0000025D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5E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5F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60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61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62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63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64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65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66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67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68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69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6A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6B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6C" w14:textId="77777777" w:rsidR="00037583" w:rsidRDefault="00037583">
      <w:pPr>
        <w:rPr>
          <w:rFonts w:ascii="Times New Roman" w:eastAsia="Times New Roman" w:hAnsi="Times New Roman" w:cs="Times New Roman"/>
        </w:rPr>
      </w:pPr>
    </w:p>
    <w:p w14:paraId="0000026D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6E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6F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70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71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72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73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74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75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76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77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78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79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7A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7B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7C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7D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27E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9051536" w14:textId="77777777" w:rsidR="004A322E" w:rsidRDefault="004A322E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14:paraId="0000027F" w14:textId="5A4AF77B" w:rsidR="0003758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Д Н Е В Н И К</w:t>
      </w:r>
    </w:p>
    <w:p w14:paraId="00000280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tbl>
      <w:tblPr>
        <w:tblStyle w:val="Style13"/>
        <w:tblW w:w="11075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5712"/>
        <w:gridCol w:w="3048"/>
      </w:tblGrid>
      <w:tr w:rsidR="00037583" w14:paraId="4E8725AA" w14:textId="77777777">
        <w:tc>
          <w:tcPr>
            <w:tcW w:w="2315" w:type="dxa"/>
            <w:vAlign w:val="center"/>
          </w:tcPr>
          <w:p w14:paraId="00000281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Дата выполнения</w:t>
            </w:r>
          </w:p>
          <w:p w14:paraId="00000282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работы</w:t>
            </w:r>
          </w:p>
        </w:tc>
        <w:tc>
          <w:tcPr>
            <w:tcW w:w="5712" w:type="dxa"/>
            <w:vAlign w:val="center"/>
          </w:tcPr>
          <w:p w14:paraId="00000283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Рабочее место и краткое содержание выполняемых работ</w:t>
            </w:r>
          </w:p>
          <w:p w14:paraId="00000284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(вписываются конкретные работы, выполняемые обучающимся на рабочем месте)</w:t>
            </w:r>
          </w:p>
        </w:tc>
        <w:tc>
          <w:tcPr>
            <w:tcW w:w="3048" w:type="dxa"/>
            <w:vAlign w:val="center"/>
          </w:tcPr>
          <w:p w14:paraId="00000285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Подпись руководителя</w:t>
            </w:r>
          </w:p>
          <w:p w14:paraId="00000286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практики</w:t>
            </w:r>
          </w:p>
        </w:tc>
      </w:tr>
      <w:tr w:rsidR="00037583" w14:paraId="11BA3FF9" w14:textId="77777777">
        <w:trPr>
          <w:trHeight w:val="510"/>
        </w:trPr>
        <w:tc>
          <w:tcPr>
            <w:tcW w:w="2315" w:type="dxa"/>
            <w:vAlign w:val="center"/>
          </w:tcPr>
          <w:p w14:paraId="00000287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23.06.2026</w:t>
            </w:r>
          </w:p>
        </w:tc>
        <w:tc>
          <w:tcPr>
            <w:tcW w:w="5712" w:type="dxa"/>
            <w:vAlign w:val="center"/>
          </w:tcPr>
          <w:p w14:paraId="00000288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289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5854F07D" w14:textId="77777777">
        <w:trPr>
          <w:trHeight w:val="510"/>
        </w:trPr>
        <w:tc>
          <w:tcPr>
            <w:tcW w:w="2315" w:type="dxa"/>
            <w:vAlign w:val="center"/>
          </w:tcPr>
          <w:p w14:paraId="0000028A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24.06.2026</w:t>
            </w:r>
          </w:p>
        </w:tc>
        <w:tc>
          <w:tcPr>
            <w:tcW w:w="5712" w:type="dxa"/>
            <w:vAlign w:val="center"/>
          </w:tcPr>
          <w:p w14:paraId="0000028B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28C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3C7C58A9" w14:textId="77777777">
        <w:trPr>
          <w:trHeight w:val="510"/>
        </w:trPr>
        <w:tc>
          <w:tcPr>
            <w:tcW w:w="2315" w:type="dxa"/>
            <w:vAlign w:val="center"/>
          </w:tcPr>
          <w:p w14:paraId="0000028D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25.06.2026</w:t>
            </w:r>
          </w:p>
        </w:tc>
        <w:tc>
          <w:tcPr>
            <w:tcW w:w="5712" w:type="dxa"/>
            <w:vAlign w:val="center"/>
          </w:tcPr>
          <w:p w14:paraId="0000028E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28F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6CCA350A" w14:textId="77777777">
        <w:trPr>
          <w:trHeight w:val="510"/>
        </w:trPr>
        <w:tc>
          <w:tcPr>
            <w:tcW w:w="2315" w:type="dxa"/>
            <w:vAlign w:val="center"/>
          </w:tcPr>
          <w:p w14:paraId="00000290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26.06.2026</w:t>
            </w:r>
          </w:p>
        </w:tc>
        <w:tc>
          <w:tcPr>
            <w:tcW w:w="5712" w:type="dxa"/>
            <w:vAlign w:val="center"/>
          </w:tcPr>
          <w:p w14:paraId="00000291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292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0BE0D87D" w14:textId="77777777">
        <w:trPr>
          <w:trHeight w:val="510"/>
        </w:trPr>
        <w:tc>
          <w:tcPr>
            <w:tcW w:w="2315" w:type="dxa"/>
            <w:vAlign w:val="center"/>
          </w:tcPr>
          <w:p w14:paraId="00000293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27.06.2026</w:t>
            </w:r>
          </w:p>
        </w:tc>
        <w:tc>
          <w:tcPr>
            <w:tcW w:w="5712" w:type="dxa"/>
            <w:vAlign w:val="center"/>
          </w:tcPr>
          <w:p w14:paraId="00000294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295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011A5CB5" w14:textId="77777777">
        <w:trPr>
          <w:trHeight w:val="510"/>
        </w:trPr>
        <w:tc>
          <w:tcPr>
            <w:tcW w:w="2315" w:type="dxa"/>
            <w:vAlign w:val="center"/>
          </w:tcPr>
          <w:p w14:paraId="00000296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28.06.2026</w:t>
            </w:r>
          </w:p>
        </w:tc>
        <w:tc>
          <w:tcPr>
            <w:tcW w:w="5712" w:type="dxa"/>
            <w:vAlign w:val="center"/>
          </w:tcPr>
          <w:p w14:paraId="00000297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298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10866C8C" w14:textId="77777777">
        <w:trPr>
          <w:trHeight w:val="510"/>
        </w:trPr>
        <w:tc>
          <w:tcPr>
            <w:tcW w:w="2315" w:type="dxa"/>
            <w:vAlign w:val="center"/>
          </w:tcPr>
          <w:p w14:paraId="00000299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30.06.2026</w:t>
            </w:r>
          </w:p>
        </w:tc>
        <w:tc>
          <w:tcPr>
            <w:tcW w:w="5712" w:type="dxa"/>
            <w:vAlign w:val="center"/>
          </w:tcPr>
          <w:p w14:paraId="0000029A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29B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1304FC83" w14:textId="77777777">
        <w:trPr>
          <w:trHeight w:val="510"/>
        </w:trPr>
        <w:tc>
          <w:tcPr>
            <w:tcW w:w="2315" w:type="dxa"/>
            <w:vAlign w:val="center"/>
          </w:tcPr>
          <w:p w14:paraId="0000029C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01.07.2026</w:t>
            </w:r>
          </w:p>
        </w:tc>
        <w:tc>
          <w:tcPr>
            <w:tcW w:w="5712" w:type="dxa"/>
            <w:vAlign w:val="center"/>
          </w:tcPr>
          <w:p w14:paraId="0000029D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29E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481ED0FB" w14:textId="77777777">
        <w:trPr>
          <w:trHeight w:val="510"/>
        </w:trPr>
        <w:tc>
          <w:tcPr>
            <w:tcW w:w="2315" w:type="dxa"/>
            <w:vAlign w:val="center"/>
          </w:tcPr>
          <w:p w14:paraId="0000029F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21.07.2026</w:t>
            </w:r>
          </w:p>
        </w:tc>
        <w:tc>
          <w:tcPr>
            <w:tcW w:w="5712" w:type="dxa"/>
            <w:vAlign w:val="center"/>
          </w:tcPr>
          <w:p w14:paraId="000002A0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2A1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00FDCC46" w14:textId="77777777">
        <w:trPr>
          <w:trHeight w:val="510"/>
        </w:trPr>
        <w:tc>
          <w:tcPr>
            <w:tcW w:w="2315" w:type="dxa"/>
            <w:vAlign w:val="center"/>
          </w:tcPr>
          <w:p w14:paraId="000002A2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03.07.2026</w:t>
            </w:r>
          </w:p>
        </w:tc>
        <w:tc>
          <w:tcPr>
            <w:tcW w:w="5712" w:type="dxa"/>
            <w:vAlign w:val="center"/>
          </w:tcPr>
          <w:p w14:paraId="000002A3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2A4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77788351" w14:textId="77777777">
        <w:trPr>
          <w:trHeight w:val="531"/>
        </w:trPr>
        <w:tc>
          <w:tcPr>
            <w:tcW w:w="2315" w:type="dxa"/>
            <w:vAlign w:val="center"/>
          </w:tcPr>
          <w:p w14:paraId="000002A5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04.07.2026</w:t>
            </w:r>
          </w:p>
        </w:tc>
        <w:tc>
          <w:tcPr>
            <w:tcW w:w="5712" w:type="dxa"/>
            <w:vAlign w:val="center"/>
          </w:tcPr>
          <w:p w14:paraId="000002A6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2A7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7583" w14:paraId="697C58A6" w14:textId="77777777">
        <w:trPr>
          <w:trHeight w:val="510"/>
        </w:trPr>
        <w:tc>
          <w:tcPr>
            <w:tcW w:w="2315" w:type="dxa"/>
            <w:vAlign w:val="center"/>
          </w:tcPr>
          <w:p w14:paraId="000002A8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05.07.2026</w:t>
            </w:r>
          </w:p>
        </w:tc>
        <w:tc>
          <w:tcPr>
            <w:tcW w:w="5712" w:type="dxa"/>
            <w:vAlign w:val="center"/>
          </w:tcPr>
          <w:p w14:paraId="000002A9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48" w:type="dxa"/>
            <w:vAlign w:val="center"/>
          </w:tcPr>
          <w:p w14:paraId="000002AA" w14:textId="77777777" w:rsidR="00037583" w:rsidRDefault="0003758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00002AB" w14:textId="77777777" w:rsidR="00037583" w:rsidRDefault="00037583"/>
    <w:p w14:paraId="000002AC" w14:textId="77777777" w:rsidR="00037583" w:rsidRDefault="00037583"/>
    <w:p w14:paraId="000002AD" w14:textId="77777777" w:rsidR="00037583" w:rsidRDefault="00037583"/>
    <w:p w14:paraId="000002AE" w14:textId="77777777" w:rsidR="00037583" w:rsidRDefault="00037583"/>
    <w:p w14:paraId="000002AF" w14:textId="77777777" w:rsidR="00037583" w:rsidRDefault="00037583"/>
    <w:p w14:paraId="000002B0" w14:textId="77777777" w:rsidR="00037583" w:rsidRDefault="00037583"/>
    <w:p w14:paraId="000002B1" w14:textId="77777777" w:rsidR="00037583" w:rsidRDefault="00037583"/>
    <w:p w14:paraId="000002B2" w14:textId="77777777" w:rsidR="00037583" w:rsidRDefault="00037583"/>
    <w:p w14:paraId="000002B3" w14:textId="77777777" w:rsidR="00037583" w:rsidRDefault="00037583"/>
    <w:p w14:paraId="000002B4" w14:textId="77777777" w:rsidR="00037583" w:rsidRDefault="00037583"/>
    <w:p w14:paraId="000002B5" w14:textId="77777777" w:rsidR="00037583" w:rsidRDefault="00037583"/>
    <w:p w14:paraId="000002B6" w14:textId="77777777" w:rsidR="00037583" w:rsidRDefault="00037583"/>
    <w:p w14:paraId="000002B7" w14:textId="77777777" w:rsidR="00037583" w:rsidRDefault="00037583"/>
    <w:p w14:paraId="000002B8" w14:textId="77777777" w:rsidR="00037583" w:rsidRDefault="00037583"/>
    <w:p w14:paraId="000002B9" w14:textId="77777777" w:rsidR="00037583" w:rsidRDefault="00037583"/>
    <w:p w14:paraId="000002BA" w14:textId="77777777" w:rsidR="00037583" w:rsidRDefault="00037583"/>
    <w:p w14:paraId="000002BB" w14:textId="77777777" w:rsidR="00037583" w:rsidRDefault="00037583"/>
    <w:p w14:paraId="000002BC" w14:textId="77777777" w:rsidR="00037583" w:rsidRDefault="00037583"/>
    <w:p w14:paraId="000002BD" w14:textId="77777777" w:rsidR="00037583" w:rsidRDefault="00000000">
      <w:pPr>
        <w:pStyle w:val="2"/>
        <w:spacing w:before="249"/>
        <w:ind w:left="4348" w:right="140" w:firstLine="608"/>
        <w:jc w:val="right"/>
      </w:pPr>
      <w:bookmarkStart w:id="11" w:name="_561629jknsle" w:colFirst="0" w:colLast="0"/>
      <w:bookmarkEnd w:id="11"/>
      <w:r>
        <w:lastRenderedPageBreak/>
        <w:t>Приложение № 9</w:t>
      </w:r>
    </w:p>
    <w:p w14:paraId="000002BE" w14:textId="77777777" w:rsidR="00037583" w:rsidRDefault="00000000">
      <w:pPr>
        <w:pStyle w:val="2"/>
        <w:spacing w:before="0" w:line="276" w:lineRule="auto"/>
        <w:ind w:left="4349" w:right="142" w:firstLine="606"/>
        <w:jc w:val="right"/>
      </w:pPr>
      <w:r>
        <w:t>Макет задания при прохождении</w:t>
      </w:r>
    </w:p>
    <w:p w14:paraId="000002BF" w14:textId="77777777" w:rsidR="00037583" w:rsidRDefault="00000000">
      <w:pPr>
        <w:pStyle w:val="2"/>
        <w:spacing w:before="0" w:line="276" w:lineRule="auto"/>
        <w:ind w:left="4349" w:right="142" w:firstLine="60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Практики в МТУСИ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2C0" w14:textId="77777777" w:rsidR="00037583" w:rsidRDefault="00037583"/>
    <w:p w14:paraId="000002C1" w14:textId="77777777" w:rsidR="00037583" w:rsidRDefault="00037583"/>
    <w:p w14:paraId="000002C2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ИНДИВИДУАЛЬНОЕ ЗАДАНИЕ</w:t>
      </w:r>
    </w:p>
    <w:p w14:paraId="000002C3" w14:textId="77777777" w:rsidR="00037583" w:rsidRDefault="00037583">
      <w:pPr>
        <w:jc w:val="center"/>
        <w:rPr>
          <w:rFonts w:ascii="Times New Roman" w:eastAsia="Times New Roman" w:hAnsi="Times New Roman" w:cs="Times New Roman"/>
        </w:rPr>
      </w:pPr>
    </w:p>
    <w:p w14:paraId="000002C4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 xml:space="preserve">по учебной практике (технологической) </w:t>
      </w:r>
    </w:p>
    <w:p w14:paraId="000002C5" w14:textId="77777777" w:rsidR="00037583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(вид и тип практики)</w:t>
      </w:r>
    </w:p>
    <w:p w14:paraId="000002C6" w14:textId="77777777" w:rsidR="00037583" w:rsidRDefault="00037583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2C7" w14:textId="77777777" w:rsidR="00037583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Для студента ____________________________________________________________________________ </w:t>
      </w:r>
    </w:p>
    <w:p w14:paraId="000002C8" w14:textId="77777777" w:rsidR="00037583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(Ф.И.О.)</w:t>
      </w:r>
    </w:p>
    <w:p w14:paraId="000002C9" w14:textId="77777777" w:rsidR="00037583" w:rsidRDefault="00000000">
      <w:pPr>
        <w:spacing w:before="120" w:after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Направление подготовки </w:t>
      </w:r>
      <w:r>
        <w:rPr>
          <w:rFonts w:ascii="Times New Roman" w:eastAsia="Times New Roman" w:hAnsi="Times New Roman" w:cs="Times New Roman"/>
          <w:sz w:val="23"/>
          <w:szCs w:val="23"/>
          <w:u w:val="single"/>
        </w:rPr>
        <w:t>09.03.01 «Информатика и вычислительная техника»</w:t>
      </w:r>
    </w:p>
    <w:p w14:paraId="000002CA" w14:textId="77777777" w:rsidR="00037583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Направленность (профиль) подготовки </w:t>
      </w:r>
      <w:r>
        <w:rPr>
          <w:rFonts w:ascii="Times New Roman" w:eastAsia="Times New Roman" w:hAnsi="Times New Roman" w:cs="Times New Roman"/>
          <w:sz w:val="23"/>
          <w:szCs w:val="23"/>
          <w:u w:val="single"/>
        </w:rPr>
        <w:t>«Организация и технологии защиты информации»</w:t>
      </w:r>
    </w:p>
    <w:p w14:paraId="000002CB" w14:textId="77777777" w:rsidR="00037583" w:rsidRDefault="00037583">
      <w:pPr>
        <w:tabs>
          <w:tab w:val="left" w:pos="360"/>
        </w:tabs>
        <w:rPr>
          <w:rFonts w:ascii="Times New Roman" w:eastAsia="Times New Roman" w:hAnsi="Times New Roman" w:cs="Times New Roman"/>
          <w:sz w:val="23"/>
          <w:szCs w:val="23"/>
        </w:rPr>
      </w:pPr>
    </w:p>
    <w:p w14:paraId="000002CC" w14:textId="77777777" w:rsidR="00037583" w:rsidRDefault="00000000">
      <w:pPr>
        <w:tabs>
          <w:tab w:val="left" w:pos="360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Срок прохождения практики: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  <w:u w:val="single"/>
        </w:rPr>
        <w:t>с  23.06.2026</w:t>
      </w:r>
      <w:proofErr w:type="gramEnd"/>
      <w:r>
        <w:rPr>
          <w:rFonts w:ascii="Times New Roman" w:eastAsia="Times New Roman" w:hAnsi="Times New Roman" w:cs="Times New Roman"/>
          <w:sz w:val="23"/>
          <w:szCs w:val="23"/>
          <w:u w:val="single"/>
        </w:rPr>
        <w:t xml:space="preserve"> г.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  <w:u w:val="single"/>
        </w:rPr>
        <w:t>по  06.07.2026</w:t>
      </w:r>
      <w:proofErr w:type="gramEnd"/>
      <w:r>
        <w:rPr>
          <w:rFonts w:ascii="Times New Roman" w:eastAsia="Times New Roman" w:hAnsi="Times New Roman" w:cs="Times New Roman"/>
          <w:sz w:val="23"/>
          <w:szCs w:val="23"/>
          <w:u w:val="single"/>
        </w:rPr>
        <w:t xml:space="preserve">  г.</w:t>
      </w:r>
    </w:p>
    <w:p w14:paraId="000002CD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Style14"/>
        <w:tblW w:w="10265" w:type="dxa"/>
        <w:tblInd w:w="-108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65"/>
      </w:tblGrid>
      <w:tr w:rsidR="00037583" w14:paraId="379332BB" w14:textId="77777777">
        <w:trPr>
          <w:trHeight w:val="4832"/>
        </w:trPr>
        <w:tc>
          <w:tcPr>
            <w:tcW w:w="10265" w:type="dxa"/>
          </w:tcPr>
          <w:p w14:paraId="000002CE" w14:textId="77777777" w:rsidR="00037583" w:rsidRDefault="00000000">
            <w:pPr>
              <w:ind w:firstLine="85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В результате прохождения практики студент должен овладеть следующими компетенциями:</w:t>
            </w:r>
          </w:p>
          <w:p w14:paraId="000002CF" w14:textId="77777777" w:rsidR="00037583" w:rsidRDefault="00000000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УК-1.1 - Совершает поиск и оценивает информацию, ее достоверность, строит логические умозаключения на основании полученных и проверенных данных</w:t>
            </w:r>
          </w:p>
          <w:p w14:paraId="000002D0" w14:textId="77777777" w:rsidR="00037583" w:rsidRDefault="00000000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УК-1.2 - Проводит анализ и синтез полученной из различных источников информации, применяет системный подход для решения поставленных задач </w:t>
            </w:r>
          </w:p>
          <w:p w14:paraId="000002D1" w14:textId="77777777" w:rsidR="00037583" w:rsidRDefault="00000000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УК-2.1 - Формулирует в рамках поставленной цели совокупность взаимосвязанных задач, обеспечивающих ее достижение</w:t>
            </w:r>
          </w:p>
          <w:p w14:paraId="000002D2" w14:textId="77777777" w:rsidR="00037583" w:rsidRDefault="00000000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ОПК-1.1- Применяет естественнонаучные и общеинженерные знания в профессиональной деятельности</w:t>
            </w:r>
          </w:p>
          <w:p w14:paraId="000002D3" w14:textId="77777777" w:rsidR="00037583" w:rsidRDefault="00000000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ОПК-2.1 - Понимает принципы работы современных информационных технологий и программных средств, в том числе отечественного производства при решении профессиональных задач</w:t>
            </w:r>
          </w:p>
          <w:p w14:paraId="000002D4" w14:textId="77777777" w:rsidR="00037583" w:rsidRDefault="00000000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ОПК-2.2 - Применяет современные программные средства, в том числе отечественного производства при решении задач профессиональной деятельности</w:t>
            </w:r>
          </w:p>
          <w:p w14:paraId="000002D5" w14:textId="77777777" w:rsidR="00037583" w:rsidRDefault="00037583">
            <w:pPr>
              <w:ind w:firstLine="851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00002D6" w14:textId="77777777" w:rsidR="00037583" w:rsidRDefault="00000000">
      <w:pPr>
        <w:widowControl w:val="0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Индивидуальные задания:</w:t>
      </w:r>
    </w:p>
    <w:p w14:paraId="000002D7" w14:textId="77777777" w:rsidR="00037583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</w:t>
      </w:r>
    </w:p>
    <w:p w14:paraId="000002D8" w14:textId="77777777" w:rsidR="00037583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</w:t>
      </w:r>
    </w:p>
    <w:p w14:paraId="000002D9" w14:textId="77777777" w:rsidR="00037583" w:rsidRDefault="00000000">
      <w:pPr>
        <w:tabs>
          <w:tab w:val="left" w:pos="360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Руководитель практики от кафедры МТУСИ</w:t>
      </w:r>
    </w:p>
    <w:p w14:paraId="000002DA" w14:textId="77777777" w:rsidR="00037583" w:rsidRDefault="00037583">
      <w:pPr>
        <w:tabs>
          <w:tab w:val="left" w:pos="360"/>
        </w:tabs>
        <w:rPr>
          <w:rFonts w:ascii="Times New Roman" w:eastAsia="Times New Roman" w:hAnsi="Times New Roman" w:cs="Times New Roman"/>
          <w:b/>
          <w:bCs/>
        </w:rPr>
      </w:pPr>
    </w:p>
    <w:p w14:paraId="000002DB" w14:textId="77777777" w:rsidR="00037583" w:rsidRDefault="00000000">
      <w:pPr>
        <w:tabs>
          <w:tab w:val="left" w:pos="0"/>
        </w:tabs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ассистент кафедры «Программная </w:t>
      </w:r>
      <w:proofErr w:type="gramStart"/>
      <w:r>
        <w:rPr>
          <w:rFonts w:ascii="Times New Roman" w:eastAsia="Times New Roman" w:hAnsi="Times New Roman" w:cs="Times New Roman"/>
          <w:u w:val="single"/>
        </w:rPr>
        <w:t xml:space="preserve">инженерия»   </w:t>
      </w:r>
      <w:proofErr w:type="gramEnd"/>
      <w:r>
        <w:rPr>
          <w:rFonts w:ascii="Times New Roman" w:eastAsia="Times New Roman" w:hAnsi="Times New Roman" w:cs="Times New Roman"/>
          <w:u w:val="single"/>
        </w:rPr>
        <w:t xml:space="preserve">                                  Е.Д. Рыбаков</w:t>
      </w:r>
    </w:p>
    <w:p w14:paraId="000002DC" w14:textId="77777777" w:rsidR="0003758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(должность, Ф.И.О., подпись)</w:t>
      </w:r>
    </w:p>
    <w:p w14:paraId="000002DD" w14:textId="77777777" w:rsidR="0003758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 (дата)</w:t>
      </w:r>
    </w:p>
    <w:p w14:paraId="000002DE" w14:textId="77777777" w:rsidR="00037583" w:rsidRDefault="00037583">
      <w:pPr>
        <w:jc w:val="right"/>
        <w:rPr>
          <w:rFonts w:ascii="Times New Roman" w:eastAsia="Times New Roman" w:hAnsi="Times New Roman" w:cs="Times New Roman"/>
        </w:rPr>
      </w:pPr>
    </w:p>
    <w:p w14:paraId="000002DF" w14:textId="77777777" w:rsidR="00037583" w:rsidRDefault="00000000">
      <w:pPr>
        <w:rPr>
          <w:rFonts w:ascii="Times New Roman" w:eastAsia="Times New Roman" w:hAnsi="Times New Roman" w:cs="Times New Roman"/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  <w:bCs/>
        </w:rPr>
        <w:t xml:space="preserve">Студент  </w:t>
      </w:r>
      <w:r>
        <w:rPr>
          <w:rFonts w:ascii="Times New Roman" w:eastAsia="Times New Roman" w:hAnsi="Times New Roman" w:cs="Times New Roman"/>
        </w:rPr>
        <w:t>_</w:t>
      </w:r>
      <w:proofErr w:type="gramEnd"/>
      <w:r>
        <w:rPr>
          <w:rFonts w:ascii="Times New Roman" w:eastAsia="Times New Roman" w:hAnsi="Times New Roman" w:cs="Times New Roman"/>
        </w:rPr>
        <w:t>____________________________________________________________________________</w:t>
      </w:r>
    </w:p>
    <w:p w14:paraId="000002E0" w14:textId="77777777" w:rsidR="0003758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(Ф.И.О., подпись)</w:t>
      </w:r>
    </w:p>
    <w:p w14:paraId="000002E1" w14:textId="77777777" w:rsidR="0003758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(дата)</w:t>
      </w:r>
    </w:p>
    <w:p w14:paraId="000002E2" w14:textId="77777777" w:rsidR="00037583" w:rsidRDefault="00000000">
      <w:pPr>
        <w:pStyle w:val="2"/>
        <w:spacing w:before="249"/>
        <w:ind w:left="4348" w:right="140" w:firstLine="608"/>
        <w:jc w:val="right"/>
      </w:pPr>
      <w:bookmarkStart w:id="12" w:name="_k7dnht85mll8" w:colFirst="0" w:colLast="0"/>
      <w:bookmarkEnd w:id="12"/>
      <w:r>
        <w:lastRenderedPageBreak/>
        <w:t>Приложение № 10</w:t>
      </w:r>
    </w:p>
    <w:p w14:paraId="000002E3" w14:textId="77777777" w:rsidR="00037583" w:rsidRDefault="00000000">
      <w:pPr>
        <w:pStyle w:val="2"/>
        <w:spacing w:before="0" w:line="276" w:lineRule="auto"/>
        <w:ind w:left="4349" w:right="142" w:firstLine="606"/>
        <w:jc w:val="right"/>
      </w:pPr>
      <w:r>
        <w:t>Макет плана при прохождении</w:t>
      </w:r>
    </w:p>
    <w:p w14:paraId="000002E4" w14:textId="77777777" w:rsidR="00037583" w:rsidRDefault="00000000">
      <w:pPr>
        <w:pStyle w:val="2"/>
        <w:spacing w:before="0" w:line="276" w:lineRule="auto"/>
        <w:ind w:left="4349" w:right="142" w:firstLine="60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практики в МТУСИ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2E5" w14:textId="77777777" w:rsidR="00037583" w:rsidRDefault="00037583"/>
    <w:p w14:paraId="000002E6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ПЛАН (рабочий график) </w:t>
      </w:r>
    </w:p>
    <w:p w14:paraId="000002E7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учебной практики (технологической)</w:t>
      </w:r>
    </w:p>
    <w:p w14:paraId="000002E8" w14:textId="77777777" w:rsidR="0003758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(вид и тип практики)</w:t>
      </w:r>
    </w:p>
    <w:p w14:paraId="000002E9" w14:textId="77777777" w:rsidR="00037583" w:rsidRDefault="00000000">
      <w:pPr>
        <w:ind w:left="-28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Для студента _______________________________________________________ </w:t>
      </w:r>
    </w:p>
    <w:p w14:paraId="000002EA" w14:textId="77777777" w:rsidR="00037583" w:rsidRDefault="00000000">
      <w:pPr>
        <w:ind w:left="-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( Ф.И.О.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000002EB" w14:textId="77777777" w:rsidR="00037583" w:rsidRDefault="00000000">
      <w:pPr>
        <w:spacing w:before="120" w:after="120"/>
        <w:ind w:left="-28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Направление подготовки </w:t>
      </w:r>
      <w:r>
        <w:rPr>
          <w:rFonts w:ascii="Times New Roman" w:eastAsia="Times New Roman" w:hAnsi="Times New Roman" w:cs="Times New Roman"/>
          <w:sz w:val="23"/>
          <w:szCs w:val="23"/>
          <w:u w:val="single"/>
        </w:rPr>
        <w:t>09.03.01 «Информатика и вычислительная техника»</w:t>
      </w:r>
    </w:p>
    <w:p w14:paraId="000002EC" w14:textId="77777777" w:rsidR="00037583" w:rsidRDefault="00000000">
      <w:pPr>
        <w:ind w:left="-28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Направленность (профиль) подготовки </w:t>
      </w:r>
      <w:r>
        <w:rPr>
          <w:rFonts w:ascii="Times New Roman" w:eastAsia="Times New Roman" w:hAnsi="Times New Roman" w:cs="Times New Roman"/>
          <w:sz w:val="23"/>
          <w:szCs w:val="23"/>
          <w:u w:val="single"/>
        </w:rPr>
        <w:t>«Организация и технологии защиты информации»</w:t>
      </w:r>
    </w:p>
    <w:p w14:paraId="000002ED" w14:textId="77777777" w:rsidR="00037583" w:rsidRDefault="00037583">
      <w:pPr>
        <w:tabs>
          <w:tab w:val="left" w:pos="360"/>
        </w:tabs>
        <w:ind w:left="-284"/>
        <w:rPr>
          <w:rFonts w:ascii="Times New Roman" w:eastAsia="Times New Roman" w:hAnsi="Times New Roman" w:cs="Times New Roman"/>
          <w:sz w:val="23"/>
          <w:szCs w:val="23"/>
        </w:rPr>
      </w:pPr>
    </w:p>
    <w:p w14:paraId="000002EE" w14:textId="77777777" w:rsidR="00037583" w:rsidRDefault="00000000">
      <w:pPr>
        <w:tabs>
          <w:tab w:val="left" w:pos="360"/>
        </w:tabs>
        <w:ind w:left="-284"/>
        <w:rPr>
          <w:rFonts w:ascii="Times New Roman" w:eastAsia="Times New Roman" w:hAnsi="Times New Roman" w:cs="Times New Roman"/>
          <w:sz w:val="23"/>
          <w:szCs w:val="23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Срок прохождения практики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  <w:u w:val="single"/>
        </w:rPr>
        <w:t>с  23.06.2026</w:t>
      </w:r>
      <w:proofErr w:type="gramEnd"/>
      <w:r>
        <w:rPr>
          <w:rFonts w:ascii="Times New Roman" w:eastAsia="Times New Roman" w:hAnsi="Times New Roman" w:cs="Times New Roman"/>
          <w:sz w:val="23"/>
          <w:szCs w:val="23"/>
          <w:u w:val="single"/>
        </w:rPr>
        <w:t xml:space="preserve"> г.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  <w:u w:val="single"/>
        </w:rPr>
        <w:t>по  06.07.2026</w:t>
      </w:r>
      <w:proofErr w:type="gramEnd"/>
      <w:r>
        <w:rPr>
          <w:rFonts w:ascii="Times New Roman" w:eastAsia="Times New Roman" w:hAnsi="Times New Roman" w:cs="Times New Roman"/>
          <w:sz w:val="23"/>
          <w:szCs w:val="23"/>
          <w:u w:val="single"/>
        </w:rPr>
        <w:t xml:space="preserve">  г.</w:t>
      </w:r>
    </w:p>
    <w:p w14:paraId="000002EF" w14:textId="77777777" w:rsidR="00037583" w:rsidRDefault="00037583">
      <w:pPr>
        <w:tabs>
          <w:tab w:val="left" w:pos="360"/>
        </w:tabs>
        <w:ind w:left="-284"/>
        <w:rPr>
          <w:rFonts w:ascii="Times New Roman" w:eastAsia="Times New Roman" w:hAnsi="Times New Roman" w:cs="Times New Roman"/>
          <w:sz w:val="23"/>
          <w:szCs w:val="23"/>
          <w:u w:val="single"/>
        </w:rPr>
      </w:pPr>
    </w:p>
    <w:p w14:paraId="000002F0" w14:textId="77777777" w:rsidR="00037583" w:rsidRDefault="00000000">
      <w:pPr>
        <w:tabs>
          <w:tab w:val="left" w:pos="360"/>
        </w:tabs>
        <w:ind w:left="-284"/>
        <w:rPr>
          <w:rFonts w:ascii="Times New Roman" w:eastAsia="Times New Roman" w:hAnsi="Times New Roman" w:cs="Times New Roman"/>
          <w:sz w:val="23"/>
          <w:szCs w:val="23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  <w:u w:val="single"/>
        </w:rPr>
        <w:t>на кафедре «Программная инженерия»</w:t>
      </w:r>
    </w:p>
    <w:p w14:paraId="000002F1" w14:textId="77777777" w:rsidR="00037583" w:rsidRDefault="00000000">
      <w:pPr>
        <w:ind w:left="-2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(наименование организации)</w:t>
      </w:r>
    </w:p>
    <w:p w14:paraId="000002F2" w14:textId="77777777" w:rsidR="00037583" w:rsidRDefault="00037583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Style15"/>
        <w:tblW w:w="10921" w:type="dxa"/>
        <w:tblInd w:w="-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6"/>
        <w:gridCol w:w="7387"/>
        <w:gridCol w:w="1968"/>
      </w:tblGrid>
      <w:tr w:rsidR="00037583" w14:paraId="4A36C8C2" w14:textId="77777777">
        <w:trPr>
          <w:trHeight w:val="277"/>
        </w:trPr>
        <w:tc>
          <w:tcPr>
            <w:tcW w:w="1566" w:type="dxa"/>
            <w:vAlign w:val="center"/>
          </w:tcPr>
          <w:p w14:paraId="000002F3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Период (дата)</w:t>
            </w:r>
          </w:p>
        </w:tc>
        <w:tc>
          <w:tcPr>
            <w:tcW w:w="7387" w:type="dxa"/>
            <w:vAlign w:val="center"/>
          </w:tcPr>
          <w:p w14:paraId="000002F4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Содержание практики (наименование работ)</w:t>
            </w:r>
          </w:p>
        </w:tc>
        <w:tc>
          <w:tcPr>
            <w:tcW w:w="1968" w:type="dxa"/>
            <w:vAlign w:val="center"/>
          </w:tcPr>
          <w:p w14:paraId="000002F5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Планируемые результаты (освоенные компетенции)</w:t>
            </w:r>
          </w:p>
        </w:tc>
      </w:tr>
      <w:tr w:rsidR="00037583" w14:paraId="367307FB" w14:textId="77777777">
        <w:trPr>
          <w:trHeight w:val="441"/>
        </w:trPr>
        <w:tc>
          <w:tcPr>
            <w:tcW w:w="1566" w:type="dxa"/>
            <w:vAlign w:val="center"/>
          </w:tcPr>
          <w:p w14:paraId="000002F6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23.06.2026</w:t>
            </w:r>
          </w:p>
        </w:tc>
        <w:tc>
          <w:tcPr>
            <w:tcW w:w="7387" w:type="dxa"/>
            <w:vAlign w:val="center"/>
          </w:tcPr>
          <w:p w14:paraId="000002F7" w14:textId="77777777" w:rsidR="00037583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Проведение инструктажа и ознакомление с требованиями охраны труда, техники безопасности, пожарной безопасности, а также правилами внутреннего трудового распорядка. </w:t>
            </w:r>
          </w:p>
          <w:p w14:paraId="000002F8" w14:textId="77777777" w:rsidR="00037583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Ознакомление с программой практики и требованиями к оформлению ее результатов. </w:t>
            </w:r>
          </w:p>
        </w:tc>
        <w:tc>
          <w:tcPr>
            <w:tcW w:w="1968" w:type="dxa"/>
            <w:vAlign w:val="center"/>
          </w:tcPr>
          <w:p w14:paraId="000002F9" w14:textId="77777777" w:rsidR="00037583" w:rsidRDefault="0003758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37583" w14:paraId="715B7D31" w14:textId="77777777">
        <w:trPr>
          <w:trHeight w:val="419"/>
        </w:trPr>
        <w:tc>
          <w:tcPr>
            <w:tcW w:w="1566" w:type="dxa"/>
            <w:vAlign w:val="center"/>
          </w:tcPr>
          <w:p w14:paraId="000002FA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23.06.2026</w:t>
            </w:r>
          </w:p>
        </w:tc>
        <w:tc>
          <w:tcPr>
            <w:tcW w:w="7387" w:type="dxa"/>
            <w:vAlign w:val="center"/>
          </w:tcPr>
          <w:p w14:paraId="000002FB" w14:textId="77777777" w:rsidR="00037583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Получение задания на практику. Формирование целей исследования.</w:t>
            </w:r>
          </w:p>
        </w:tc>
        <w:tc>
          <w:tcPr>
            <w:tcW w:w="1968" w:type="dxa"/>
            <w:vAlign w:val="center"/>
          </w:tcPr>
          <w:p w14:paraId="000002FC" w14:textId="77777777" w:rsidR="00037583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УК-1.1</w:t>
            </w:r>
          </w:p>
        </w:tc>
      </w:tr>
      <w:tr w:rsidR="00037583" w14:paraId="3F8D298D" w14:textId="77777777">
        <w:trPr>
          <w:trHeight w:val="643"/>
        </w:trPr>
        <w:tc>
          <w:tcPr>
            <w:tcW w:w="1566" w:type="dxa"/>
            <w:vAlign w:val="center"/>
          </w:tcPr>
          <w:p w14:paraId="000002FD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24.06.2026</w:t>
            </w:r>
          </w:p>
          <w:p w14:paraId="000002FE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26.06.2026</w:t>
            </w:r>
          </w:p>
        </w:tc>
        <w:tc>
          <w:tcPr>
            <w:tcW w:w="7387" w:type="dxa"/>
            <w:vAlign w:val="center"/>
          </w:tcPr>
          <w:p w14:paraId="000002FF" w14:textId="77777777" w:rsidR="00037583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Сбор, обработка и анализ фактического и литературного материала (отечественного и зарубежного).</w:t>
            </w:r>
          </w:p>
        </w:tc>
        <w:tc>
          <w:tcPr>
            <w:tcW w:w="1968" w:type="dxa"/>
            <w:vAlign w:val="center"/>
          </w:tcPr>
          <w:p w14:paraId="00000300" w14:textId="77777777" w:rsidR="00037583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УК-1.1, УК-1.2</w:t>
            </w:r>
          </w:p>
        </w:tc>
      </w:tr>
      <w:tr w:rsidR="00037583" w14:paraId="272D6753" w14:textId="77777777">
        <w:trPr>
          <w:trHeight w:val="709"/>
        </w:trPr>
        <w:tc>
          <w:tcPr>
            <w:tcW w:w="1566" w:type="dxa"/>
            <w:vAlign w:val="center"/>
          </w:tcPr>
          <w:p w14:paraId="00000301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27.06.2026</w:t>
            </w:r>
          </w:p>
          <w:p w14:paraId="00000302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30.06.2026</w:t>
            </w:r>
          </w:p>
        </w:tc>
        <w:tc>
          <w:tcPr>
            <w:tcW w:w="7387" w:type="dxa"/>
            <w:vAlign w:val="center"/>
          </w:tcPr>
          <w:p w14:paraId="00000303" w14:textId="77777777" w:rsidR="00037583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Работа над индивидуальным заданием. Применение теоретических знаний на практике. Изучение информации об объекте и предмете исследования.</w:t>
            </w:r>
          </w:p>
        </w:tc>
        <w:tc>
          <w:tcPr>
            <w:tcW w:w="1968" w:type="dxa"/>
            <w:vAlign w:val="center"/>
          </w:tcPr>
          <w:p w14:paraId="00000304" w14:textId="77777777" w:rsidR="00037583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ОПК-1.1, ОПК-2.1</w:t>
            </w:r>
          </w:p>
        </w:tc>
      </w:tr>
      <w:tr w:rsidR="00037583" w14:paraId="2649DDA0" w14:textId="77777777">
        <w:trPr>
          <w:trHeight w:val="423"/>
        </w:trPr>
        <w:tc>
          <w:tcPr>
            <w:tcW w:w="1566" w:type="dxa"/>
            <w:vAlign w:val="center"/>
          </w:tcPr>
          <w:p w14:paraId="00000305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01.07.2026</w:t>
            </w:r>
          </w:p>
          <w:p w14:paraId="00000306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04.07.2026</w:t>
            </w:r>
          </w:p>
        </w:tc>
        <w:tc>
          <w:tcPr>
            <w:tcW w:w="7387" w:type="dxa"/>
            <w:vAlign w:val="center"/>
          </w:tcPr>
          <w:p w14:paraId="00000307" w14:textId="77777777" w:rsidR="00037583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Работа над индивидуальным заданием. Практическая работа по теме исследования. Формулировка выводов, предложений, рекомендаций по теме индивидуального задания.</w:t>
            </w:r>
          </w:p>
        </w:tc>
        <w:tc>
          <w:tcPr>
            <w:tcW w:w="1968" w:type="dxa"/>
            <w:vAlign w:val="center"/>
          </w:tcPr>
          <w:p w14:paraId="00000308" w14:textId="77777777" w:rsidR="00037583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ОПК-2.1, ОПК-2.2</w:t>
            </w:r>
          </w:p>
        </w:tc>
      </w:tr>
      <w:tr w:rsidR="00037583" w14:paraId="0662AC78" w14:textId="77777777">
        <w:trPr>
          <w:trHeight w:val="733"/>
        </w:trPr>
        <w:tc>
          <w:tcPr>
            <w:tcW w:w="1566" w:type="dxa"/>
            <w:vAlign w:val="center"/>
          </w:tcPr>
          <w:p w14:paraId="00000309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05.07.2026</w:t>
            </w:r>
          </w:p>
        </w:tc>
        <w:tc>
          <w:tcPr>
            <w:tcW w:w="7387" w:type="dxa"/>
            <w:vAlign w:val="center"/>
          </w:tcPr>
          <w:p w14:paraId="0000030A" w14:textId="77777777" w:rsidR="00037583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Оформление отчетных документов. </w:t>
            </w:r>
          </w:p>
        </w:tc>
        <w:tc>
          <w:tcPr>
            <w:tcW w:w="1968" w:type="dxa"/>
            <w:vAlign w:val="center"/>
          </w:tcPr>
          <w:p w14:paraId="0000030B" w14:textId="77777777" w:rsidR="00037583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УК-1.2, УК-2.1</w:t>
            </w:r>
          </w:p>
        </w:tc>
      </w:tr>
      <w:tr w:rsidR="00037583" w14:paraId="10F6B8B0" w14:textId="77777777">
        <w:trPr>
          <w:trHeight w:val="433"/>
        </w:trPr>
        <w:tc>
          <w:tcPr>
            <w:tcW w:w="1566" w:type="dxa"/>
            <w:vAlign w:val="center"/>
          </w:tcPr>
          <w:p w14:paraId="0000030C" w14:textId="77777777" w:rsidR="0003758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06.06.2026</w:t>
            </w:r>
          </w:p>
        </w:tc>
        <w:tc>
          <w:tcPr>
            <w:tcW w:w="7387" w:type="dxa"/>
            <w:vAlign w:val="center"/>
          </w:tcPr>
          <w:p w14:paraId="0000030D" w14:textId="77777777" w:rsidR="00037583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Загрузка отчетных документов в ЭИОС. Промежуточная аттестация.</w:t>
            </w:r>
          </w:p>
        </w:tc>
        <w:tc>
          <w:tcPr>
            <w:tcW w:w="1968" w:type="dxa"/>
            <w:vAlign w:val="center"/>
          </w:tcPr>
          <w:p w14:paraId="0000030E" w14:textId="77777777" w:rsidR="00037583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УК-1.1, УК-1.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УК-2.1, ОПК-1.1, ОПК-2.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1,  ОПК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-2.2</w:t>
            </w:r>
          </w:p>
        </w:tc>
      </w:tr>
    </w:tbl>
    <w:p w14:paraId="0000030F" w14:textId="77777777" w:rsidR="00037583" w:rsidRDefault="00037583">
      <w:pPr>
        <w:tabs>
          <w:tab w:val="left" w:pos="360"/>
        </w:tabs>
        <w:rPr>
          <w:rFonts w:ascii="Times New Roman" w:eastAsia="Times New Roman" w:hAnsi="Times New Roman" w:cs="Times New Roman"/>
          <w:b/>
          <w:bCs/>
        </w:rPr>
      </w:pPr>
    </w:p>
    <w:p w14:paraId="00000310" w14:textId="77777777" w:rsidR="00037583" w:rsidRDefault="00000000">
      <w:pPr>
        <w:tabs>
          <w:tab w:val="left" w:pos="360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Руководитель практики от кафедры МТУСИ</w:t>
      </w:r>
    </w:p>
    <w:p w14:paraId="00000311" w14:textId="77777777" w:rsidR="00037583" w:rsidRDefault="00000000">
      <w:pPr>
        <w:tabs>
          <w:tab w:val="left" w:pos="0"/>
        </w:tabs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ассистент «Программная </w:t>
      </w:r>
      <w:proofErr w:type="gramStart"/>
      <w:r>
        <w:rPr>
          <w:rFonts w:ascii="Times New Roman" w:eastAsia="Times New Roman" w:hAnsi="Times New Roman" w:cs="Times New Roman"/>
          <w:u w:val="single"/>
        </w:rPr>
        <w:t xml:space="preserve">инженерия»   </w:t>
      </w:r>
      <w:proofErr w:type="gramEnd"/>
      <w:r>
        <w:rPr>
          <w:rFonts w:ascii="Times New Roman" w:eastAsia="Times New Roman" w:hAnsi="Times New Roman" w:cs="Times New Roman"/>
          <w:u w:val="single"/>
        </w:rPr>
        <w:t xml:space="preserve">                                  Е.Д. Рыбаков</w:t>
      </w:r>
    </w:p>
    <w:p w14:paraId="00000312" w14:textId="77777777" w:rsidR="00037583" w:rsidRDefault="00000000">
      <w:pPr>
        <w:tabs>
          <w:tab w:val="left" w:pos="360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(должность, Ф.И.О., подпись)</w:t>
      </w:r>
    </w:p>
    <w:p w14:paraId="00000313" w14:textId="77777777" w:rsidR="0003758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(дата)</w:t>
      </w:r>
    </w:p>
    <w:p w14:paraId="00000314" w14:textId="77777777" w:rsidR="00037583" w:rsidRDefault="00037583">
      <w:pPr>
        <w:jc w:val="right"/>
        <w:rPr>
          <w:rFonts w:ascii="Times New Roman" w:eastAsia="Times New Roman" w:hAnsi="Times New Roman" w:cs="Times New Roman"/>
        </w:rPr>
      </w:pPr>
    </w:p>
    <w:p w14:paraId="00000315" w14:textId="77777777" w:rsidR="0003758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Студент         </w:t>
      </w:r>
      <w:r>
        <w:rPr>
          <w:rFonts w:ascii="Times New Roman" w:eastAsia="Times New Roman" w:hAnsi="Times New Roman" w:cs="Times New Roman"/>
        </w:rPr>
        <w:t>_________________________________________________________________________</w:t>
      </w:r>
    </w:p>
    <w:p w14:paraId="00000316" w14:textId="77777777" w:rsidR="00037583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(Ф.И.О., подпись)</w:t>
      </w:r>
    </w:p>
    <w:p w14:paraId="00000317" w14:textId="77777777" w:rsidR="0003758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(дата)</w:t>
      </w:r>
    </w:p>
    <w:p w14:paraId="00000318" w14:textId="77777777" w:rsidR="00037583" w:rsidRDefault="00000000">
      <w:pPr>
        <w:pStyle w:val="2"/>
        <w:spacing w:before="249"/>
        <w:ind w:left="4348" w:right="140" w:firstLine="608"/>
        <w:jc w:val="right"/>
      </w:pPr>
      <w:bookmarkStart w:id="13" w:name="_rxif17h56eq1" w:colFirst="0" w:colLast="0"/>
      <w:bookmarkEnd w:id="13"/>
      <w:r>
        <w:lastRenderedPageBreak/>
        <w:t>Приложение № 11</w:t>
      </w:r>
    </w:p>
    <w:p w14:paraId="00000319" w14:textId="77777777" w:rsidR="00037583" w:rsidRDefault="00000000">
      <w:pPr>
        <w:pStyle w:val="2"/>
        <w:spacing w:before="0" w:line="276" w:lineRule="auto"/>
        <w:ind w:left="4349" w:right="142" w:firstLine="606"/>
        <w:jc w:val="right"/>
      </w:pPr>
      <w:r>
        <w:t xml:space="preserve">Макет отчета руководителя при </w:t>
      </w:r>
      <w:proofErr w:type="gramStart"/>
      <w:r>
        <w:t>прохождении  практики</w:t>
      </w:r>
      <w:proofErr w:type="gramEnd"/>
      <w:r>
        <w:t xml:space="preserve"> в МТУСИ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31A" w14:textId="77777777" w:rsidR="00037583" w:rsidRDefault="00037583"/>
    <w:p w14:paraId="0000031B" w14:textId="77777777" w:rsidR="00037583" w:rsidRDefault="00037583"/>
    <w:p w14:paraId="0000031C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Отзыв</w:t>
      </w:r>
    </w:p>
    <w:p w14:paraId="0000031D" w14:textId="77777777" w:rsidR="00037583" w:rsidRDefault="00000000">
      <w:pPr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</w:rPr>
        <w:t xml:space="preserve">о прохождении </w:t>
      </w:r>
      <w:r>
        <w:rPr>
          <w:rFonts w:ascii="Times New Roman" w:eastAsia="Times New Roman" w:hAnsi="Times New Roman" w:cs="Times New Roman"/>
          <w:b/>
          <w:bCs/>
          <w:u w:val="single"/>
        </w:rPr>
        <w:t>учебной практики (технологической)</w:t>
      </w:r>
    </w:p>
    <w:p w14:paraId="0000031E" w14:textId="77777777" w:rsidR="00037583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(вид и тип практики)</w:t>
      </w:r>
    </w:p>
    <w:p w14:paraId="0000031F" w14:textId="77777777" w:rsidR="00037583" w:rsidRDefault="00037583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00000320" w14:textId="77777777" w:rsidR="00037583" w:rsidRDefault="00037583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00000321" w14:textId="77777777" w:rsidR="00037583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Студент__________________________________________________________________________</w:t>
      </w:r>
    </w:p>
    <w:p w14:paraId="00000322" w14:textId="77777777" w:rsidR="00037583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(Ф.И.О)</w:t>
      </w:r>
    </w:p>
    <w:p w14:paraId="00000323" w14:textId="77777777" w:rsidR="00037583" w:rsidRDefault="00000000">
      <w:pPr>
        <w:spacing w:before="120" w:after="1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Направление подготовки </w:t>
      </w:r>
      <w:r>
        <w:rPr>
          <w:rFonts w:ascii="Times New Roman" w:eastAsia="Times New Roman" w:hAnsi="Times New Roman" w:cs="Times New Roman"/>
          <w:sz w:val="23"/>
          <w:szCs w:val="23"/>
          <w:u w:val="single"/>
        </w:rPr>
        <w:t>09.03.01 «Информатика и вычислительная техника»</w:t>
      </w:r>
    </w:p>
    <w:p w14:paraId="00000324" w14:textId="77777777" w:rsidR="00037583" w:rsidRDefault="0000000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Направленность (профиль) подготовки </w:t>
      </w:r>
      <w:r>
        <w:rPr>
          <w:rFonts w:ascii="Times New Roman" w:eastAsia="Times New Roman" w:hAnsi="Times New Roman" w:cs="Times New Roman"/>
          <w:sz w:val="23"/>
          <w:szCs w:val="23"/>
          <w:u w:val="single"/>
        </w:rPr>
        <w:t>«Организация и технологии защиты информации»</w:t>
      </w:r>
    </w:p>
    <w:p w14:paraId="00000325" w14:textId="77777777" w:rsidR="00037583" w:rsidRDefault="00037583">
      <w:pPr>
        <w:tabs>
          <w:tab w:val="left" w:pos="360"/>
        </w:tabs>
        <w:rPr>
          <w:rFonts w:ascii="Times New Roman" w:eastAsia="Times New Roman" w:hAnsi="Times New Roman" w:cs="Times New Roman"/>
          <w:sz w:val="23"/>
          <w:szCs w:val="23"/>
        </w:rPr>
      </w:pPr>
    </w:p>
    <w:p w14:paraId="00000326" w14:textId="77777777" w:rsidR="00037583" w:rsidRDefault="00000000">
      <w:pPr>
        <w:tabs>
          <w:tab w:val="left" w:pos="360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Срок прохождения практики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  <w:u w:val="single"/>
        </w:rPr>
        <w:t>с  23.06.2026</w:t>
      </w:r>
      <w:proofErr w:type="gramEnd"/>
      <w:r>
        <w:rPr>
          <w:rFonts w:ascii="Times New Roman" w:eastAsia="Times New Roman" w:hAnsi="Times New Roman" w:cs="Times New Roman"/>
          <w:sz w:val="23"/>
          <w:szCs w:val="23"/>
          <w:u w:val="single"/>
        </w:rPr>
        <w:t xml:space="preserve"> г. 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  <w:u w:val="single"/>
        </w:rPr>
        <w:t>по  06.07.2026</w:t>
      </w:r>
      <w:proofErr w:type="gramEnd"/>
      <w:r>
        <w:rPr>
          <w:rFonts w:ascii="Times New Roman" w:eastAsia="Times New Roman" w:hAnsi="Times New Roman" w:cs="Times New Roman"/>
          <w:sz w:val="23"/>
          <w:szCs w:val="23"/>
          <w:u w:val="single"/>
        </w:rPr>
        <w:t xml:space="preserve">  г.</w:t>
      </w:r>
    </w:p>
    <w:p w14:paraId="00000327" w14:textId="77777777" w:rsidR="00037583" w:rsidRDefault="00037583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00000328" w14:textId="77777777" w:rsidR="00037583" w:rsidRDefault="00000000">
      <w:pPr>
        <w:rPr>
          <w:rFonts w:ascii="Times New Roman" w:eastAsia="Times New Roman" w:hAnsi="Times New Roman" w:cs="Times New Roman"/>
          <w:sz w:val="23"/>
          <w:szCs w:val="23"/>
          <w:u w:val="single"/>
        </w:rPr>
      </w:pPr>
      <w:r>
        <w:rPr>
          <w:rFonts w:ascii="Times New Roman" w:eastAsia="Times New Roman" w:hAnsi="Times New Roman" w:cs="Times New Roman"/>
          <w:sz w:val="23"/>
          <w:szCs w:val="23"/>
          <w:u w:val="single"/>
        </w:rPr>
        <w:t>на кафедре «Программная инженерия»</w:t>
      </w:r>
    </w:p>
    <w:p w14:paraId="00000329" w14:textId="77777777" w:rsidR="00037583" w:rsidRDefault="0000000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(наименование организации/структурного подразделения)</w:t>
      </w:r>
    </w:p>
    <w:p w14:paraId="0000032A" w14:textId="77777777" w:rsidR="00037583" w:rsidRDefault="0003758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32B" w14:textId="77777777" w:rsidR="00037583" w:rsidRDefault="00000000">
      <w:pPr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Отзыв о прохождении студентом практики (выполнение индивидуального задания, плана практики, отношение к работе, трудовая дисциплина, овладение производственными навыками, участие в научно-исследовательской, рационализаторской, общественной работе и др.).</w:t>
      </w:r>
    </w:p>
    <w:p w14:paraId="0000032C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32D" w14:textId="77777777" w:rsidR="00037583" w:rsidRDefault="00037583">
      <w:pPr>
        <w:jc w:val="both"/>
        <w:rPr>
          <w:rFonts w:ascii="Times New Roman" w:eastAsia="Times New Roman" w:hAnsi="Times New Roman" w:cs="Times New Roman"/>
        </w:rPr>
      </w:pPr>
    </w:p>
    <w:p w14:paraId="0000032E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Оценка результатов прохождения практики и выполнения индивидуального задания</w:t>
      </w:r>
    </w:p>
    <w:p w14:paraId="0000032F" w14:textId="77777777" w:rsidR="0003758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_____________________________________________________________________________</w:t>
      </w:r>
    </w:p>
    <w:p w14:paraId="00000330" w14:textId="77777777" w:rsidR="00037583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(зачет, незачет/ отлично, хорошо, удовлетворительно, неудовлетворительно)</w:t>
      </w:r>
    </w:p>
    <w:p w14:paraId="00000331" w14:textId="77777777" w:rsidR="00037583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</w:t>
      </w:r>
    </w:p>
    <w:p w14:paraId="00000332" w14:textId="77777777" w:rsidR="0003758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Ф.И.О., подпись _________________________________</w:t>
      </w:r>
    </w:p>
    <w:p w14:paraId="00000333" w14:textId="77777777" w:rsidR="00037583" w:rsidRDefault="00037583">
      <w:pPr>
        <w:jc w:val="right"/>
        <w:rPr>
          <w:rFonts w:ascii="Times New Roman" w:eastAsia="Times New Roman" w:hAnsi="Times New Roman" w:cs="Times New Roman"/>
        </w:rPr>
      </w:pPr>
    </w:p>
    <w:p w14:paraId="00000334" w14:textId="77777777" w:rsidR="00037583" w:rsidRDefault="00037583">
      <w:pPr>
        <w:jc w:val="right"/>
        <w:rPr>
          <w:rFonts w:ascii="Times New Roman" w:eastAsia="Times New Roman" w:hAnsi="Times New Roman" w:cs="Times New Roman"/>
        </w:rPr>
      </w:pPr>
    </w:p>
    <w:p w14:paraId="00000335" w14:textId="77777777" w:rsidR="00037583" w:rsidRDefault="00000000">
      <w:r>
        <w:rPr>
          <w:rFonts w:ascii="Times New Roman" w:eastAsia="Times New Roman" w:hAnsi="Times New Roman" w:cs="Times New Roman"/>
        </w:rPr>
        <w:t>“06” июля 2026 г.</w:t>
      </w:r>
    </w:p>
    <w:p w14:paraId="00000336" w14:textId="77777777" w:rsidR="00037583" w:rsidRDefault="00037583"/>
    <w:sectPr w:rsidR="00037583">
      <w:pgSz w:w="11906" w:h="16838"/>
      <w:pgMar w:top="1134" w:right="567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Segoe Print"/>
    <w:charset w:val="00"/>
    <w:family w:val="auto"/>
    <w:pitch w:val="default"/>
    <w:embedRegular r:id="rId1" w:fontKey="{C30A5336-5C26-4A48-851D-8D16094117A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D1DAA10B-CA9C-4AC0-B244-4B9A1A556328}"/>
    <w:embedBold r:id="rId3" w:fontKey="{44392A12-541B-48A8-9AB5-820C5718C6F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30927F3-573E-430A-AF3F-AF4484C2F9B1}"/>
    <w:embedBold r:id="rId5" w:fontKey="{6419E3E1-EF12-47F4-9329-63ADB72623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991D408E-72BC-432F-9B50-9C7021AE7B2E}"/>
  </w:font>
  <w:font w:name="Liberation Serif">
    <w:altName w:val="Segoe Print"/>
    <w:charset w:val="00"/>
    <w:family w:val="auto"/>
    <w:pitch w:val="default"/>
    <w:embedRegular r:id="rId7" w:fontKey="{D1429E91-646F-4030-B66D-25842704FDD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239341B"/>
    <w:multiLevelType w:val="multilevel"/>
    <w:tmpl w:val="9239341B"/>
    <w:lvl w:ilvl="0">
      <w:start w:val="2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B5E306ED"/>
    <w:multiLevelType w:val="multilevel"/>
    <w:tmpl w:val="B5E306ED"/>
    <w:lvl w:ilvl="0">
      <w:start w:val="1"/>
      <w:numFmt w:val="bullet"/>
      <w:lvlText w:val="▪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BF205925"/>
    <w:multiLevelType w:val="multilevel"/>
    <w:tmpl w:val="BF205925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decimal"/>
      <w:lvlText w:val="%1.%2."/>
      <w:lvlJc w:val="left"/>
      <w:pPr>
        <w:ind w:left="1004" w:hanging="360"/>
      </w:pPr>
    </w:lvl>
    <w:lvl w:ilvl="2">
      <w:start w:val="1"/>
      <w:numFmt w:val="decimal"/>
      <w:lvlText w:val="%1.%2.%3."/>
      <w:lvlJc w:val="left"/>
      <w:pPr>
        <w:ind w:left="1724" w:hanging="720"/>
      </w:pPr>
    </w:lvl>
    <w:lvl w:ilvl="3">
      <w:start w:val="1"/>
      <w:numFmt w:val="decimal"/>
      <w:lvlText w:val="%1.%2.%3.%4."/>
      <w:lvlJc w:val="left"/>
      <w:pPr>
        <w:ind w:left="2084" w:hanging="720"/>
      </w:pPr>
    </w:lvl>
    <w:lvl w:ilvl="4">
      <w:start w:val="1"/>
      <w:numFmt w:val="decimal"/>
      <w:lvlText w:val="%1.%2.%3.%4.%5."/>
      <w:lvlJc w:val="left"/>
      <w:pPr>
        <w:ind w:left="2804" w:hanging="1080"/>
      </w:pPr>
    </w:lvl>
    <w:lvl w:ilvl="5">
      <w:start w:val="1"/>
      <w:numFmt w:val="decimal"/>
      <w:lvlText w:val="%1.%2.%3.%4.%5.%6."/>
      <w:lvlJc w:val="left"/>
      <w:pPr>
        <w:ind w:left="3164" w:hanging="1080"/>
      </w:pPr>
    </w:lvl>
    <w:lvl w:ilvl="6">
      <w:start w:val="1"/>
      <w:numFmt w:val="decimal"/>
      <w:lvlText w:val="%1.%2.%3.%4.%5.%6.%7."/>
      <w:lvlJc w:val="left"/>
      <w:pPr>
        <w:ind w:left="3884" w:hanging="1440"/>
      </w:pPr>
    </w:lvl>
    <w:lvl w:ilvl="7">
      <w:start w:val="1"/>
      <w:numFmt w:val="decimal"/>
      <w:lvlText w:val="%1.%2.%3.%4.%5.%6.%7.%8."/>
      <w:lvlJc w:val="left"/>
      <w:pPr>
        <w:ind w:left="4244" w:hanging="1440"/>
      </w:pPr>
    </w:lvl>
    <w:lvl w:ilvl="8">
      <w:start w:val="1"/>
      <w:numFmt w:val="decimal"/>
      <w:lvlText w:val="%1.%2.%3.%4.%5.%6.%7.%8.%9."/>
      <w:lvlJc w:val="left"/>
      <w:pPr>
        <w:ind w:left="4964" w:hanging="1800"/>
      </w:pPr>
    </w:lvl>
  </w:abstractNum>
  <w:abstractNum w:abstractNumId="4" w15:restartNumberingAfterBreak="0">
    <w:nsid w:val="0053208E"/>
    <w:multiLevelType w:val="multilevel"/>
    <w:tmpl w:val="0053208E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248C179"/>
    <w:multiLevelType w:val="multilevel"/>
    <w:tmpl w:val="0248C179"/>
    <w:lvl w:ilvl="0">
      <w:start w:val="2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03D62ECE"/>
    <w:multiLevelType w:val="multilevel"/>
    <w:tmpl w:val="03D62EC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654F3"/>
    <w:multiLevelType w:val="multilevel"/>
    <w:tmpl w:val="25B654F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854" w:hanging="57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2183CF9"/>
    <w:multiLevelType w:val="multilevel"/>
    <w:tmpl w:val="72183CF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3477627">
    <w:abstractNumId w:val="4"/>
  </w:num>
  <w:num w:numId="2" w16cid:durableId="1423795495">
    <w:abstractNumId w:val="3"/>
  </w:num>
  <w:num w:numId="3" w16cid:durableId="1197355432">
    <w:abstractNumId w:val="8"/>
  </w:num>
  <w:num w:numId="4" w16cid:durableId="244844790">
    <w:abstractNumId w:val="2"/>
  </w:num>
  <w:num w:numId="5" w16cid:durableId="1476684867">
    <w:abstractNumId w:val="1"/>
  </w:num>
  <w:num w:numId="6" w16cid:durableId="373239971">
    <w:abstractNumId w:val="6"/>
  </w:num>
  <w:num w:numId="7" w16cid:durableId="1095783991">
    <w:abstractNumId w:val="7"/>
  </w:num>
  <w:num w:numId="8" w16cid:durableId="298338868">
    <w:abstractNumId w:val="9"/>
  </w:num>
  <w:num w:numId="9" w16cid:durableId="1249577867">
    <w:abstractNumId w:val="5"/>
  </w:num>
  <w:num w:numId="10" w16cid:durableId="1220706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583"/>
    <w:rsid w:val="00037583"/>
    <w:rsid w:val="004944C8"/>
    <w:rsid w:val="004A322E"/>
    <w:rsid w:val="006454D7"/>
    <w:rsid w:val="175338F6"/>
    <w:rsid w:val="29A0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76A00"/>
  <w15:docId w15:val="{EF9C45CC-01C8-49BD-9923-C4212112B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val="ru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qFormat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0">
    <w:name w:val="_Style 10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1">
    <w:name w:val="_Style 1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2">
    <w:name w:val="_Style 12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3">
    <w:name w:val="_Style 13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e14">
    <w:name w:val="_Style 14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_Style 15"/>
    <w:basedOn w:val="TableNormal"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nanium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.lanbook.com/?ref=dtf.ru&amp;ysclid=ls06ossz2l717181757" TargetMode="External"/><Relationship Id="rId5" Type="http://schemas.openxmlformats.org/officeDocument/2006/relationships/hyperlink" Target="https://elibrary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4370</TotalTime>
  <Pages>23</Pages>
  <Words>5231</Words>
  <Characters>29820</Characters>
  <Application>Microsoft Office Word</Application>
  <DocSecurity>0</DocSecurity>
  <Lines>248</Lines>
  <Paragraphs>69</Paragraphs>
  <ScaleCrop>false</ScaleCrop>
  <Company/>
  <LinksUpToDate>false</LinksUpToDate>
  <CharactersWithSpaces>34982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Irina Petrova</cp:lastModifiedBy>
  <cp:revision>2</cp:revision>
  <dcterms:created xsi:type="dcterms:W3CDTF">2026-06-03T12:56:00Z</dcterms:created>
  <dcterms:modified xsi:type="dcterms:W3CDTF">2026-06-06T16:52:00Z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1049-12.1.0.26372</vt:lpwstr>
  </property>
  <property fmtid="{D5CDD505-2E9C-101B-9397-08002B2CF9AE}" pid="3" name="ICV">
    <vt:lpwstr>8DFCF5447C194EA0925106E8BF43079B_13</vt:lpwstr>
  </property>
  <property fmtid="{D5CDD505-2E9C-101B-9397-08002B2CF9AE}" pid="4" name="KSOTemplateDocerSaveRecord">
    <vt:lpwstr>eyJoZGlkIjoiYTlhZjQ3MWVmM2IxOTc2ZTNmYjllNjc1OGNhNzgzMTYifQ==</vt:lpwstr>
  </property>
</Properties>
</file>